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9DD48" w14:textId="77777777" w:rsidR="00B3718F" w:rsidRPr="00113D3D" w:rsidRDefault="00894C6E" w:rsidP="00B3718F">
      <w:pPr>
        <w:rPr>
          <w:color w:val="851130"/>
        </w:rPr>
      </w:pPr>
      <w:r>
        <w:rPr>
          <w:noProof/>
          <w:lang w:eastAsia="en-AU"/>
        </w:rPr>
        <mc:AlternateContent>
          <mc:Choice Requires="wps">
            <w:drawing>
              <wp:anchor distT="0" distB="0" distL="114300" distR="114300" simplePos="0" relativeHeight="251659264" behindDoc="0" locked="0" layoutInCell="1" allowOverlap="1" wp14:anchorId="0EE9DD7D" wp14:editId="232FC4B1">
                <wp:simplePos x="0" y="0"/>
                <wp:positionH relativeFrom="column">
                  <wp:posOffset>2574290</wp:posOffset>
                </wp:positionH>
                <wp:positionV relativeFrom="paragraph">
                  <wp:posOffset>2581247</wp:posOffset>
                </wp:positionV>
                <wp:extent cx="3837277" cy="4848446"/>
                <wp:effectExtent l="0" t="0" r="1143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277" cy="4848446"/>
                        </a:xfrm>
                        <a:prstGeom prst="rect">
                          <a:avLst/>
                        </a:prstGeom>
                        <a:solidFill>
                          <a:schemeClr val="bg1"/>
                        </a:solidFill>
                        <a:ln w="9525">
                          <a:solidFill>
                            <a:schemeClr val="bg1"/>
                          </a:solidFill>
                          <a:miter lim="800000"/>
                          <a:headEnd/>
                          <a:tailEnd/>
                        </a:ln>
                      </wps:spPr>
                      <wps:txbx>
                        <w:txbxContent>
                          <w:p w14:paraId="0EE9DD8C" w14:textId="29ED242B" w:rsidR="00894C6E" w:rsidRPr="009D19E6" w:rsidRDefault="00FB56ED">
                            <w:pPr>
                              <w:rPr>
                                <w:rFonts w:ascii="Arial Narrow" w:hAnsi="Arial Narrow"/>
                                <w:color w:val="BD3826"/>
                                <w:sz w:val="72"/>
                                <w:szCs w:val="72"/>
                              </w:rPr>
                            </w:pPr>
                            <w:r w:rsidRPr="009D19E6">
                              <w:rPr>
                                <w:rFonts w:ascii="Arial Narrow" w:hAnsi="Arial Narrow"/>
                                <w:color w:val="BD3826"/>
                                <w:sz w:val="72"/>
                                <w:szCs w:val="72"/>
                              </w:rPr>
                              <w:t>PathWest Laboratory Medicine WA</w:t>
                            </w:r>
                          </w:p>
                          <w:p w14:paraId="099161C9" w14:textId="7A2A4AF9" w:rsidR="00FB56ED" w:rsidRPr="00FB56ED" w:rsidRDefault="00FB56ED">
                            <w:pPr>
                              <w:rPr>
                                <w:rFonts w:ascii="Arial Narrow" w:hAnsi="Arial Narrow"/>
                                <w:color w:val="808080"/>
                                <w:sz w:val="56"/>
                                <w:szCs w:val="56"/>
                              </w:rPr>
                            </w:pPr>
                            <w:r w:rsidRPr="00FB56ED">
                              <w:rPr>
                                <w:rFonts w:ascii="Arial Narrow" w:hAnsi="Arial Narrow"/>
                                <w:color w:val="808080"/>
                                <w:sz w:val="56"/>
                                <w:szCs w:val="56"/>
                              </w:rPr>
                              <w:t>Freedom Of Information Statement</w:t>
                            </w:r>
                          </w:p>
                          <w:p w14:paraId="0EE9DD8D" w14:textId="77777777" w:rsidR="00894C6E" w:rsidRPr="00894C6E" w:rsidRDefault="00894C6E">
                            <w:pPr>
                              <w:rPr>
                                <w:rFonts w:ascii="Arial Narrow" w:hAnsi="Arial Narrow"/>
                              </w:rPr>
                            </w:pPr>
                          </w:p>
                          <w:p w14:paraId="0EE9DD8E" w14:textId="764B4182" w:rsidR="00894C6E" w:rsidRPr="00894C6E" w:rsidRDefault="00894C6E">
                            <w:pPr>
                              <w:rPr>
                                <w:rFonts w:ascii="Arial Narrow" w:hAnsi="Arial Narrow"/>
                              </w:rPr>
                            </w:pPr>
                            <w:r w:rsidRPr="00894C6E">
                              <w:rPr>
                                <w:rFonts w:ascii="Arial Narrow" w:hAnsi="Arial Narrow"/>
                              </w:rPr>
                              <w:t>Date</w:t>
                            </w:r>
                            <w:r w:rsidR="00FB56ED">
                              <w:rPr>
                                <w:rFonts w:ascii="Arial Narrow" w:hAnsi="Arial Narrow"/>
                              </w:rPr>
                              <w:t xml:space="preserve">: </w:t>
                            </w:r>
                            <w:r w:rsidR="003F212D">
                              <w:rPr>
                                <w:rFonts w:ascii="Arial Narrow" w:hAnsi="Arial Narrow"/>
                              </w:rPr>
                              <w:t>January 2024</w:t>
                            </w:r>
                          </w:p>
                          <w:p w14:paraId="0EE9DD8F" w14:textId="374B77FE" w:rsidR="00894C6E" w:rsidRPr="00894C6E" w:rsidRDefault="00FB56ED">
                            <w:pPr>
                              <w:rPr>
                                <w:rFonts w:ascii="Arial Narrow" w:hAnsi="Arial Narrow"/>
                              </w:rPr>
                            </w:pPr>
                            <w:r>
                              <w:rPr>
                                <w:rFonts w:ascii="Arial Narrow" w:hAnsi="Arial Narrow"/>
                              </w:rPr>
                              <w:t>Version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E9DD7D" id="_x0000_t202" coordsize="21600,21600" o:spt="202" path="m,l,21600r21600,l21600,xe">
                <v:stroke joinstyle="miter"/>
                <v:path gradientshapeok="t" o:connecttype="rect"/>
              </v:shapetype>
              <v:shape id="Text Box 2" o:spid="_x0000_s1026" type="#_x0000_t202" style="position:absolute;margin-left:202.7pt;margin-top:203.25pt;width:302.15pt;height:3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" fillcolor="white [3212]" strokecolor="white [3212]">
                <v:textbox>
                  <w:txbxContent>
                    <w:p w14:paraId="0EE9DD8C" w14:textId="29ED242B" w:rsidR="00894C6E" w:rsidRPr="009D19E6" w:rsidRDefault="00FB56ED">
                      <w:pPr>
                        <w:rPr>
                          <w:rFonts w:ascii="Arial Narrow" w:hAnsi="Arial Narrow"/>
                          <w:color w:val="BD3826"/>
                          <w:sz w:val="72"/>
                          <w:szCs w:val="72"/>
                        </w:rPr>
                      </w:pPr>
                      <w:r w:rsidRPr="009D19E6">
                        <w:rPr>
                          <w:rFonts w:ascii="Arial Narrow" w:hAnsi="Arial Narrow"/>
                          <w:color w:val="BD3826"/>
                          <w:sz w:val="72"/>
                          <w:szCs w:val="72"/>
                        </w:rPr>
                        <w:t>PathWest Laboratory Medicine WA</w:t>
                      </w:r>
                    </w:p>
                    <w:p w14:paraId="099161C9" w14:textId="7A2A4AF9" w:rsidR="00FB56ED" w:rsidRPr="00FB56ED" w:rsidRDefault="00FB56ED">
                      <w:pPr>
                        <w:rPr>
                          <w:rFonts w:ascii="Arial Narrow" w:hAnsi="Arial Narrow"/>
                          <w:color w:val="808080"/>
                          <w:sz w:val="56"/>
                          <w:szCs w:val="56"/>
                        </w:rPr>
                      </w:pPr>
                      <w:r w:rsidRPr="00FB56ED">
                        <w:rPr>
                          <w:rFonts w:ascii="Arial Narrow" w:hAnsi="Arial Narrow"/>
                          <w:color w:val="808080"/>
                          <w:sz w:val="56"/>
                          <w:szCs w:val="56"/>
                        </w:rPr>
                        <w:t>Freedom Of Information Statement</w:t>
                      </w:r>
                    </w:p>
                    <w:p w14:paraId="0EE9DD8D" w14:textId="77777777" w:rsidR="00894C6E" w:rsidRPr="00894C6E" w:rsidRDefault="00894C6E">
                      <w:pPr>
                        <w:rPr>
                          <w:rFonts w:ascii="Arial Narrow" w:hAnsi="Arial Narrow"/>
                        </w:rPr>
                      </w:pPr>
                    </w:p>
                    <w:p w14:paraId="0EE9DD8E" w14:textId="764B4182" w:rsidR="00894C6E" w:rsidRPr="00894C6E" w:rsidRDefault="00894C6E">
                      <w:pPr>
                        <w:rPr>
                          <w:rFonts w:ascii="Arial Narrow" w:hAnsi="Arial Narrow"/>
                        </w:rPr>
                      </w:pPr>
                      <w:r w:rsidRPr="00894C6E">
                        <w:rPr>
                          <w:rFonts w:ascii="Arial Narrow" w:hAnsi="Arial Narrow"/>
                        </w:rPr>
                        <w:t>Date</w:t>
                      </w:r>
                      <w:r w:rsidR="00FB56ED">
                        <w:rPr>
                          <w:rFonts w:ascii="Arial Narrow" w:hAnsi="Arial Narrow"/>
                        </w:rPr>
                        <w:t xml:space="preserve">: </w:t>
                      </w:r>
                      <w:r w:rsidR="003F212D">
                        <w:rPr>
                          <w:rFonts w:ascii="Arial Narrow" w:hAnsi="Arial Narrow"/>
                        </w:rPr>
                        <w:t>January 2024</w:t>
                      </w:r>
                    </w:p>
                    <w:p w14:paraId="0EE9DD8F" w14:textId="374B77FE" w:rsidR="00894C6E" w:rsidRPr="00894C6E" w:rsidRDefault="00FB56ED">
                      <w:pPr>
                        <w:rPr>
                          <w:rFonts w:ascii="Arial Narrow" w:hAnsi="Arial Narrow"/>
                        </w:rPr>
                      </w:pPr>
                      <w:r>
                        <w:rPr>
                          <w:rFonts w:ascii="Arial Narrow" w:hAnsi="Arial Narrow"/>
                        </w:rPr>
                        <w:t>Version 1.0</w:t>
                      </w:r>
                    </w:p>
                  </w:txbxContent>
                </v:textbox>
              </v:shape>
            </w:pict>
          </mc:Fallback>
        </mc:AlternateContent>
      </w:r>
    </w:p>
    <w:p w14:paraId="0EE9DD49" w14:textId="77777777" w:rsidR="00B3718F" w:rsidRPr="00B3718F" w:rsidRDefault="00B3718F" w:rsidP="00B3718F">
      <w:pPr>
        <w:ind w:left="-851"/>
        <w:sectPr w:rsidR="00B3718F" w:rsidRPr="00B3718F" w:rsidSect="007F2C9E">
          <w:headerReference w:type="default" r:id="rId13"/>
          <w:pgSz w:w="11906" w:h="16838"/>
          <w:pgMar w:top="1958" w:right="1274" w:bottom="851" w:left="1418" w:header="709" w:footer="441" w:gutter="0"/>
          <w:cols w:space="708"/>
          <w:docGrid w:linePitch="360"/>
        </w:sectPr>
      </w:pPr>
    </w:p>
    <w:p w14:paraId="0EE9DD4A" w14:textId="77777777" w:rsidR="00BF2FDF" w:rsidRPr="00BF2FDF" w:rsidRDefault="00BF2FDF" w:rsidP="0064686E">
      <w:pPr>
        <w:tabs>
          <w:tab w:val="right" w:pos="10065"/>
        </w:tabs>
      </w:pPr>
    </w:p>
    <w:p w14:paraId="0EE9DD4B" w14:textId="77777777" w:rsidR="0064686E" w:rsidRPr="006B636A" w:rsidRDefault="0064686E">
      <w:pPr>
        <w:pStyle w:val="TOCHeading"/>
        <w:rPr>
          <w:color w:val="BE3A34"/>
        </w:rPr>
      </w:pPr>
      <w:r w:rsidRPr="006B636A">
        <w:rPr>
          <w:color w:val="BE3A34"/>
        </w:rPr>
        <w:t>Contents</w:t>
      </w:r>
    </w:p>
    <w:p w14:paraId="40721D20" w14:textId="007CA5FC" w:rsidR="007E65B6" w:rsidRDefault="00FB1689">
      <w:pPr>
        <w:pStyle w:val="TOC1"/>
        <w:rPr>
          <w:rFonts w:asciiTheme="minorHAnsi" w:eastAsiaTheme="minorEastAsia" w:hAnsiTheme="minorHAnsi" w:cstheme="minorBidi"/>
          <w:sz w:val="22"/>
          <w:lang w:eastAsia="en-AU"/>
        </w:rPr>
      </w:pPr>
      <w:r>
        <w:fldChar w:fldCharType="begin"/>
      </w:r>
      <w:r w:rsidR="0064686E">
        <w:instrText xml:space="preserve"> TOC \o "1-3" \h \z \u </w:instrText>
      </w:r>
      <w:r>
        <w:fldChar w:fldCharType="separate"/>
      </w:r>
      <w:hyperlink w:anchor="_Toc149744242" w:history="1">
        <w:r w:rsidR="007E65B6" w:rsidRPr="004914C8">
          <w:rPr>
            <w:rStyle w:val="Hyperlink"/>
            <w:rFonts w:cs="Arial"/>
          </w:rPr>
          <w:t>PathWest purpose, vision and values</w:t>
        </w:r>
        <w:r w:rsidR="007E65B6">
          <w:rPr>
            <w:webHidden/>
          </w:rPr>
          <w:tab/>
        </w:r>
        <w:r w:rsidR="007E65B6">
          <w:rPr>
            <w:webHidden/>
          </w:rPr>
          <w:fldChar w:fldCharType="begin"/>
        </w:r>
        <w:r w:rsidR="007E65B6">
          <w:rPr>
            <w:webHidden/>
          </w:rPr>
          <w:instrText xml:space="preserve"> PAGEREF _Toc149744242 \h </w:instrText>
        </w:r>
        <w:r w:rsidR="007E65B6">
          <w:rPr>
            <w:webHidden/>
          </w:rPr>
        </w:r>
        <w:r w:rsidR="007E65B6">
          <w:rPr>
            <w:webHidden/>
          </w:rPr>
          <w:fldChar w:fldCharType="separate"/>
        </w:r>
        <w:r w:rsidR="007E65B6">
          <w:rPr>
            <w:webHidden/>
          </w:rPr>
          <w:t>3</w:t>
        </w:r>
        <w:r w:rsidR="007E65B6">
          <w:rPr>
            <w:webHidden/>
          </w:rPr>
          <w:fldChar w:fldCharType="end"/>
        </w:r>
      </w:hyperlink>
    </w:p>
    <w:p w14:paraId="74D43C06" w14:textId="439A1C0B" w:rsidR="007E65B6" w:rsidRDefault="006229EB">
      <w:pPr>
        <w:pStyle w:val="TOC3"/>
        <w:rPr>
          <w:rFonts w:asciiTheme="minorHAnsi" w:eastAsiaTheme="minorEastAsia" w:hAnsiTheme="minorHAnsi" w:cstheme="minorBidi"/>
          <w:noProof/>
          <w:sz w:val="22"/>
          <w:lang w:eastAsia="en-AU"/>
        </w:rPr>
      </w:pPr>
      <w:hyperlink w:anchor="_Toc149744243" w:history="1">
        <w:r w:rsidR="007E65B6" w:rsidRPr="004914C8">
          <w:rPr>
            <w:rStyle w:val="Hyperlink"/>
            <w:noProof/>
          </w:rPr>
          <w:t>Purpose</w:t>
        </w:r>
        <w:r w:rsidR="007E65B6">
          <w:rPr>
            <w:noProof/>
            <w:webHidden/>
          </w:rPr>
          <w:tab/>
        </w:r>
        <w:r w:rsidR="007E65B6">
          <w:rPr>
            <w:noProof/>
            <w:webHidden/>
          </w:rPr>
          <w:fldChar w:fldCharType="begin"/>
        </w:r>
        <w:r w:rsidR="007E65B6">
          <w:rPr>
            <w:noProof/>
            <w:webHidden/>
          </w:rPr>
          <w:instrText xml:space="preserve"> PAGEREF _Toc149744243 \h </w:instrText>
        </w:r>
        <w:r w:rsidR="007E65B6">
          <w:rPr>
            <w:noProof/>
            <w:webHidden/>
          </w:rPr>
        </w:r>
        <w:r w:rsidR="007E65B6">
          <w:rPr>
            <w:noProof/>
            <w:webHidden/>
          </w:rPr>
          <w:fldChar w:fldCharType="separate"/>
        </w:r>
        <w:r w:rsidR="007E65B6">
          <w:rPr>
            <w:noProof/>
            <w:webHidden/>
          </w:rPr>
          <w:t>3</w:t>
        </w:r>
        <w:r w:rsidR="007E65B6">
          <w:rPr>
            <w:noProof/>
            <w:webHidden/>
          </w:rPr>
          <w:fldChar w:fldCharType="end"/>
        </w:r>
      </w:hyperlink>
    </w:p>
    <w:p w14:paraId="0D0FA57F" w14:textId="69E6B5A8" w:rsidR="007E65B6" w:rsidRDefault="006229EB">
      <w:pPr>
        <w:pStyle w:val="TOC3"/>
        <w:rPr>
          <w:rFonts w:asciiTheme="minorHAnsi" w:eastAsiaTheme="minorEastAsia" w:hAnsiTheme="minorHAnsi" w:cstheme="minorBidi"/>
          <w:noProof/>
          <w:sz w:val="22"/>
          <w:lang w:eastAsia="en-AU"/>
        </w:rPr>
      </w:pPr>
      <w:hyperlink w:anchor="_Toc149744244" w:history="1">
        <w:r w:rsidR="007E65B6" w:rsidRPr="004914C8">
          <w:rPr>
            <w:rStyle w:val="Hyperlink"/>
            <w:noProof/>
          </w:rPr>
          <w:t>Vision</w:t>
        </w:r>
        <w:r w:rsidR="007E65B6">
          <w:rPr>
            <w:noProof/>
            <w:webHidden/>
          </w:rPr>
          <w:tab/>
        </w:r>
        <w:r w:rsidR="007E65B6">
          <w:rPr>
            <w:noProof/>
            <w:webHidden/>
          </w:rPr>
          <w:fldChar w:fldCharType="begin"/>
        </w:r>
        <w:r w:rsidR="007E65B6">
          <w:rPr>
            <w:noProof/>
            <w:webHidden/>
          </w:rPr>
          <w:instrText xml:space="preserve"> PAGEREF _Toc149744244 \h </w:instrText>
        </w:r>
        <w:r w:rsidR="007E65B6">
          <w:rPr>
            <w:noProof/>
            <w:webHidden/>
          </w:rPr>
        </w:r>
        <w:r w:rsidR="007E65B6">
          <w:rPr>
            <w:noProof/>
            <w:webHidden/>
          </w:rPr>
          <w:fldChar w:fldCharType="separate"/>
        </w:r>
        <w:r w:rsidR="007E65B6">
          <w:rPr>
            <w:noProof/>
            <w:webHidden/>
          </w:rPr>
          <w:t>3</w:t>
        </w:r>
        <w:r w:rsidR="007E65B6">
          <w:rPr>
            <w:noProof/>
            <w:webHidden/>
          </w:rPr>
          <w:fldChar w:fldCharType="end"/>
        </w:r>
      </w:hyperlink>
    </w:p>
    <w:p w14:paraId="2C4CC198" w14:textId="04FF2949" w:rsidR="007E65B6" w:rsidRDefault="006229EB">
      <w:pPr>
        <w:pStyle w:val="TOC3"/>
        <w:rPr>
          <w:rFonts w:asciiTheme="minorHAnsi" w:eastAsiaTheme="minorEastAsia" w:hAnsiTheme="minorHAnsi" w:cstheme="minorBidi"/>
          <w:noProof/>
          <w:sz w:val="22"/>
          <w:lang w:eastAsia="en-AU"/>
        </w:rPr>
      </w:pPr>
      <w:hyperlink w:anchor="_Toc149744245" w:history="1">
        <w:r w:rsidR="007E65B6" w:rsidRPr="004914C8">
          <w:rPr>
            <w:rStyle w:val="Hyperlink"/>
            <w:noProof/>
          </w:rPr>
          <w:t>Values - CARE</w:t>
        </w:r>
        <w:r w:rsidR="007E65B6">
          <w:rPr>
            <w:noProof/>
            <w:webHidden/>
          </w:rPr>
          <w:tab/>
        </w:r>
        <w:r w:rsidR="007E65B6">
          <w:rPr>
            <w:noProof/>
            <w:webHidden/>
          </w:rPr>
          <w:fldChar w:fldCharType="begin"/>
        </w:r>
        <w:r w:rsidR="007E65B6">
          <w:rPr>
            <w:noProof/>
            <w:webHidden/>
          </w:rPr>
          <w:instrText xml:space="preserve"> PAGEREF _Toc149744245 \h </w:instrText>
        </w:r>
        <w:r w:rsidR="007E65B6">
          <w:rPr>
            <w:noProof/>
            <w:webHidden/>
          </w:rPr>
        </w:r>
        <w:r w:rsidR="007E65B6">
          <w:rPr>
            <w:noProof/>
            <w:webHidden/>
          </w:rPr>
          <w:fldChar w:fldCharType="separate"/>
        </w:r>
        <w:r w:rsidR="007E65B6">
          <w:rPr>
            <w:noProof/>
            <w:webHidden/>
          </w:rPr>
          <w:t>3</w:t>
        </w:r>
        <w:r w:rsidR="007E65B6">
          <w:rPr>
            <w:noProof/>
            <w:webHidden/>
          </w:rPr>
          <w:fldChar w:fldCharType="end"/>
        </w:r>
      </w:hyperlink>
    </w:p>
    <w:p w14:paraId="17ABB080" w14:textId="32692E4D" w:rsidR="007E65B6" w:rsidRDefault="006229EB">
      <w:pPr>
        <w:pStyle w:val="TOC1"/>
        <w:rPr>
          <w:rFonts w:asciiTheme="minorHAnsi" w:eastAsiaTheme="minorEastAsia" w:hAnsiTheme="minorHAnsi" w:cstheme="minorBidi"/>
          <w:sz w:val="22"/>
          <w:lang w:eastAsia="en-AU"/>
        </w:rPr>
      </w:pPr>
      <w:hyperlink w:anchor="_Toc149744246" w:history="1">
        <w:r w:rsidR="007E65B6" w:rsidRPr="004914C8">
          <w:rPr>
            <w:rStyle w:val="Hyperlink"/>
          </w:rPr>
          <w:t>PathWest Structure and Function</w:t>
        </w:r>
        <w:r w:rsidR="007E65B6">
          <w:rPr>
            <w:webHidden/>
          </w:rPr>
          <w:tab/>
        </w:r>
        <w:r w:rsidR="007E65B6">
          <w:rPr>
            <w:webHidden/>
          </w:rPr>
          <w:fldChar w:fldCharType="begin"/>
        </w:r>
        <w:r w:rsidR="007E65B6">
          <w:rPr>
            <w:webHidden/>
          </w:rPr>
          <w:instrText xml:space="preserve"> PAGEREF _Toc149744246 \h </w:instrText>
        </w:r>
        <w:r w:rsidR="007E65B6">
          <w:rPr>
            <w:webHidden/>
          </w:rPr>
        </w:r>
        <w:r w:rsidR="007E65B6">
          <w:rPr>
            <w:webHidden/>
          </w:rPr>
          <w:fldChar w:fldCharType="separate"/>
        </w:r>
        <w:r w:rsidR="007E65B6">
          <w:rPr>
            <w:webHidden/>
          </w:rPr>
          <w:t>3</w:t>
        </w:r>
        <w:r w:rsidR="007E65B6">
          <w:rPr>
            <w:webHidden/>
          </w:rPr>
          <w:fldChar w:fldCharType="end"/>
        </w:r>
      </w:hyperlink>
    </w:p>
    <w:p w14:paraId="309ECE88" w14:textId="135C66C4" w:rsidR="007E65B6" w:rsidRDefault="006229EB">
      <w:pPr>
        <w:pStyle w:val="TOC3"/>
        <w:rPr>
          <w:rFonts w:asciiTheme="minorHAnsi" w:eastAsiaTheme="minorEastAsia" w:hAnsiTheme="minorHAnsi" w:cstheme="minorBidi"/>
          <w:noProof/>
          <w:sz w:val="22"/>
          <w:lang w:eastAsia="en-AU"/>
        </w:rPr>
      </w:pPr>
      <w:hyperlink w:anchor="_Toc149744247" w:history="1">
        <w:r w:rsidR="007E65B6" w:rsidRPr="004914C8">
          <w:rPr>
            <w:rStyle w:val="Hyperlink"/>
            <w:noProof/>
          </w:rPr>
          <w:t>Enabling legislation</w:t>
        </w:r>
        <w:r w:rsidR="007E65B6">
          <w:rPr>
            <w:noProof/>
            <w:webHidden/>
          </w:rPr>
          <w:tab/>
        </w:r>
        <w:r w:rsidR="007E65B6">
          <w:rPr>
            <w:noProof/>
            <w:webHidden/>
          </w:rPr>
          <w:fldChar w:fldCharType="begin"/>
        </w:r>
        <w:r w:rsidR="007E65B6">
          <w:rPr>
            <w:noProof/>
            <w:webHidden/>
          </w:rPr>
          <w:instrText xml:space="preserve"> PAGEREF _Toc149744247 \h </w:instrText>
        </w:r>
        <w:r w:rsidR="007E65B6">
          <w:rPr>
            <w:noProof/>
            <w:webHidden/>
          </w:rPr>
        </w:r>
        <w:r w:rsidR="007E65B6">
          <w:rPr>
            <w:noProof/>
            <w:webHidden/>
          </w:rPr>
          <w:fldChar w:fldCharType="separate"/>
        </w:r>
        <w:r w:rsidR="007E65B6">
          <w:rPr>
            <w:noProof/>
            <w:webHidden/>
          </w:rPr>
          <w:t>3</w:t>
        </w:r>
        <w:r w:rsidR="007E65B6">
          <w:rPr>
            <w:noProof/>
            <w:webHidden/>
          </w:rPr>
          <w:fldChar w:fldCharType="end"/>
        </w:r>
      </w:hyperlink>
    </w:p>
    <w:p w14:paraId="5765FB71" w14:textId="3D00A941" w:rsidR="007E65B6" w:rsidRDefault="006229EB">
      <w:pPr>
        <w:pStyle w:val="TOC3"/>
        <w:rPr>
          <w:rFonts w:asciiTheme="minorHAnsi" w:eastAsiaTheme="minorEastAsia" w:hAnsiTheme="minorHAnsi" w:cstheme="minorBidi"/>
          <w:noProof/>
          <w:sz w:val="22"/>
          <w:lang w:eastAsia="en-AU"/>
        </w:rPr>
      </w:pPr>
      <w:hyperlink w:anchor="_Toc149744248" w:history="1">
        <w:r w:rsidR="007E65B6" w:rsidRPr="004914C8">
          <w:rPr>
            <w:rStyle w:val="Hyperlink"/>
            <w:noProof/>
          </w:rPr>
          <w:t>Accountable authority</w:t>
        </w:r>
        <w:r w:rsidR="007E65B6">
          <w:rPr>
            <w:noProof/>
            <w:webHidden/>
          </w:rPr>
          <w:tab/>
        </w:r>
        <w:r w:rsidR="007E65B6">
          <w:rPr>
            <w:noProof/>
            <w:webHidden/>
          </w:rPr>
          <w:fldChar w:fldCharType="begin"/>
        </w:r>
        <w:r w:rsidR="007E65B6">
          <w:rPr>
            <w:noProof/>
            <w:webHidden/>
          </w:rPr>
          <w:instrText xml:space="preserve"> PAGEREF _Toc149744248 \h </w:instrText>
        </w:r>
        <w:r w:rsidR="007E65B6">
          <w:rPr>
            <w:noProof/>
            <w:webHidden/>
          </w:rPr>
        </w:r>
        <w:r w:rsidR="007E65B6">
          <w:rPr>
            <w:noProof/>
            <w:webHidden/>
          </w:rPr>
          <w:fldChar w:fldCharType="separate"/>
        </w:r>
        <w:r w:rsidR="007E65B6">
          <w:rPr>
            <w:noProof/>
            <w:webHidden/>
          </w:rPr>
          <w:t>4</w:t>
        </w:r>
        <w:r w:rsidR="007E65B6">
          <w:rPr>
            <w:noProof/>
            <w:webHidden/>
          </w:rPr>
          <w:fldChar w:fldCharType="end"/>
        </w:r>
      </w:hyperlink>
    </w:p>
    <w:p w14:paraId="7E6BF530" w14:textId="5503E530" w:rsidR="007E65B6" w:rsidRDefault="006229EB">
      <w:pPr>
        <w:pStyle w:val="TOC3"/>
        <w:rPr>
          <w:rFonts w:asciiTheme="minorHAnsi" w:eastAsiaTheme="minorEastAsia" w:hAnsiTheme="minorHAnsi" w:cstheme="minorBidi"/>
          <w:noProof/>
          <w:sz w:val="22"/>
          <w:lang w:eastAsia="en-AU"/>
        </w:rPr>
      </w:pPr>
      <w:hyperlink w:anchor="_Toc149744249" w:history="1">
        <w:r w:rsidR="007E65B6" w:rsidRPr="004914C8">
          <w:rPr>
            <w:rStyle w:val="Hyperlink"/>
            <w:noProof/>
          </w:rPr>
          <w:t>Responsible</w:t>
        </w:r>
        <w:r w:rsidR="007E65B6" w:rsidRPr="004914C8">
          <w:rPr>
            <w:rStyle w:val="Hyperlink"/>
            <w:noProof/>
            <w:spacing w:val="49"/>
          </w:rPr>
          <w:t xml:space="preserve"> </w:t>
        </w:r>
        <w:r w:rsidR="007E65B6" w:rsidRPr="004914C8">
          <w:rPr>
            <w:rStyle w:val="Hyperlink"/>
            <w:noProof/>
            <w:spacing w:val="-2"/>
          </w:rPr>
          <w:t>Minister</w:t>
        </w:r>
        <w:r w:rsidR="007E65B6">
          <w:rPr>
            <w:noProof/>
            <w:webHidden/>
          </w:rPr>
          <w:tab/>
        </w:r>
        <w:r w:rsidR="007E65B6">
          <w:rPr>
            <w:noProof/>
            <w:webHidden/>
          </w:rPr>
          <w:fldChar w:fldCharType="begin"/>
        </w:r>
        <w:r w:rsidR="007E65B6">
          <w:rPr>
            <w:noProof/>
            <w:webHidden/>
          </w:rPr>
          <w:instrText xml:space="preserve"> PAGEREF _Toc149744249 \h </w:instrText>
        </w:r>
        <w:r w:rsidR="007E65B6">
          <w:rPr>
            <w:noProof/>
            <w:webHidden/>
          </w:rPr>
        </w:r>
        <w:r w:rsidR="007E65B6">
          <w:rPr>
            <w:noProof/>
            <w:webHidden/>
          </w:rPr>
          <w:fldChar w:fldCharType="separate"/>
        </w:r>
        <w:r w:rsidR="007E65B6">
          <w:rPr>
            <w:noProof/>
            <w:webHidden/>
          </w:rPr>
          <w:t>4</w:t>
        </w:r>
        <w:r w:rsidR="007E65B6">
          <w:rPr>
            <w:noProof/>
            <w:webHidden/>
          </w:rPr>
          <w:fldChar w:fldCharType="end"/>
        </w:r>
      </w:hyperlink>
    </w:p>
    <w:p w14:paraId="0EAA3C29" w14:textId="171F77B3" w:rsidR="007E65B6" w:rsidRDefault="006229EB">
      <w:pPr>
        <w:pStyle w:val="TOC3"/>
        <w:rPr>
          <w:rFonts w:asciiTheme="minorHAnsi" w:eastAsiaTheme="minorEastAsia" w:hAnsiTheme="minorHAnsi" w:cstheme="minorBidi"/>
          <w:noProof/>
          <w:sz w:val="22"/>
          <w:lang w:eastAsia="en-AU"/>
        </w:rPr>
      </w:pPr>
      <w:hyperlink w:anchor="_Toc149744250" w:history="1">
        <w:r w:rsidR="007E65B6" w:rsidRPr="004914C8">
          <w:rPr>
            <w:rStyle w:val="Hyperlink"/>
            <w:noProof/>
          </w:rPr>
          <w:t>Sharing</w:t>
        </w:r>
        <w:r w:rsidR="007E65B6" w:rsidRPr="004914C8">
          <w:rPr>
            <w:rStyle w:val="Hyperlink"/>
            <w:noProof/>
            <w:spacing w:val="49"/>
          </w:rPr>
          <w:t xml:space="preserve"> </w:t>
        </w:r>
        <w:r w:rsidR="007E65B6" w:rsidRPr="004914C8">
          <w:rPr>
            <w:rStyle w:val="Hyperlink"/>
            <w:noProof/>
          </w:rPr>
          <w:t>responsibilities</w:t>
        </w:r>
        <w:r w:rsidR="007E65B6" w:rsidRPr="004914C8">
          <w:rPr>
            <w:rStyle w:val="Hyperlink"/>
            <w:noProof/>
            <w:spacing w:val="50"/>
          </w:rPr>
          <w:t xml:space="preserve"> </w:t>
        </w:r>
        <w:r w:rsidR="007E65B6" w:rsidRPr="004914C8">
          <w:rPr>
            <w:rStyle w:val="Hyperlink"/>
            <w:noProof/>
          </w:rPr>
          <w:t>with</w:t>
        </w:r>
        <w:r w:rsidR="007E65B6" w:rsidRPr="004914C8">
          <w:rPr>
            <w:rStyle w:val="Hyperlink"/>
            <w:noProof/>
            <w:spacing w:val="49"/>
          </w:rPr>
          <w:t xml:space="preserve"> </w:t>
        </w:r>
        <w:r w:rsidR="007E65B6" w:rsidRPr="004914C8">
          <w:rPr>
            <w:rStyle w:val="Hyperlink"/>
            <w:noProof/>
          </w:rPr>
          <w:t>other</w:t>
        </w:r>
        <w:r w:rsidR="007E65B6" w:rsidRPr="004914C8">
          <w:rPr>
            <w:rStyle w:val="Hyperlink"/>
            <w:noProof/>
            <w:spacing w:val="50"/>
          </w:rPr>
          <w:t xml:space="preserve"> </w:t>
        </w:r>
        <w:r w:rsidR="007E65B6" w:rsidRPr="004914C8">
          <w:rPr>
            <w:rStyle w:val="Hyperlink"/>
            <w:noProof/>
            <w:spacing w:val="-2"/>
          </w:rPr>
          <w:t>agencies</w:t>
        </w:r>
        <w:r w:rsidR="007E65B6">
          <w:rPr>
            <w:noProof/>
            <w:webHidden/>
          </w:rPr>
          <w:tab/>
        </w:r>
        <w:r w:rsidR="007E65B6">
          <w:rPr>
            <w:noProof/>
            <w:webHidden/>
          </w:rPr>
          <w:fldChar w:fldCharType="begin"/>
        </w:r>
        <w:r w:rsidR="007E65B6">
          <w:rPr>
            <w:noProof/>
            <w:webHidden/>
          </w:rPr>
          <w:instrText xml:space="preserve"> PAGEREF _Toc149744250 \h </w:instrText>
        </w:r>
        <w:r w:rsidR="007E65B6">
          <w:rPr>
            <w:noProof/>
            <w:webHidden/>
          </w:rPr>
        </w:r>
        <w:r w:rsidR="007E65B6">
          <w:rPr>
            <w:noProof/>
            <w:webHidden/>
          </w:rPr>
          <w:fldChar w:fldCharType="separate"/>
        </w:r>
        <w:r w:rsidR="007E65B6">
          <w:rPr>
            <w:noProof/>
            <w:webHidden/>
          </w:rPr>
          <w:t>4</w:t>
        </w:r>
        <w:r w:rsidR="007E65B6">
          <w:rPr>
            <w:noProof/>
            <w:webHidden/>
          </w:rPr>
          <w:fldChar w:fldCharType="end"/>
        </w:r>
      </w:hyperlink>
    </w:p>
    <w:p w14:paraId="33D29EFA" w14:textId="6B92EE05" w:rsidR="007E65B6" w:rsidRDefault="006229EB">
      <w:pPr>
        <w:pStyle w:val="TOC3"/>
        <w:rPr>
          <w:rFonts w:asciiTheme="minorHAnsi" w:eastAsiaTheme="minorEastAsia" w:hAnsiTheme="minorHAnsi" w:cstheme="minorBidi"/>
          <w:noProof/>
          <w:sz w:val="22"/>
          <w:lang w:eastAsia="en-AU"/>
        </w:rPr>
      </w:pPr>
      <w:hyperlink w:anchor="_Toc149744251" w:history="1">
        <w:r w:rsidR="007E65B6" w:rsidRPr="004914C8">
          <w:rPr>
            <w:rStyle w:val="Hyperlink"/>
            <w:noProof/>
          </w:rPr>
          <w:t>PathWest Service Delivery</w:t>
        </w:r>
        <w:r w:rsidR="007E65B6">
          <w:rPr>
            <w:noProof/>
            <w:webHidden/>
          </w:rPr>
          <w:tab/>
        </w:r>
        <w:r w:rsidR="007E65B6">
          <w:rPr>
            <w:noProof/>
            <w:webHidden/>
          </w:rPr>
          <w:fldChar w:fldCharType="begin"/>
        </w:r>
        <w:r w:rsidR="007E65B6">
          <w:rPr>
            <w:noProof/>
            <w:webHidden/>
          </w:rPr>
          <w:instrText xml:space="preserve"> PAGEREF _Toc149744251 \h </w:instrText>
        </w:r>
        <w:r w:rsidR="007E65B6">
          <w:rPr>
            <w:noProof/>
            <w:webHidden/>
          </w:rPr>
        </w:r>
        <w:r w:rsidR="007E65B6">
          <w:rPr>
            <w:noProof/>
            <w:webHidden/>
          </w:rPr>
          <w:fldChar w:fldCharType="separate"/>
        </w:r>
        <w:r w:rsidR="007E65B6">
          <w:rPr>
            <w:noProof/>
            <w:webHidden/>
          </w:rPr>
          <w:t>6</w:t>
        </w:r>
        <w:r w:rsidR="007E65B6">
          <w:rPr>
            <w:noProof/>
            <w:webHidden/>
          </w:rPr>
          <w:fldChar w:fldCharType="end"/>
        </w:r>
      </w:hyperlink>
    </w:p>
    <w:p w14:paraId="3229AB7F" w14:textId="79CA33AB" w:rsidR="007E65B6" w:rsidRDefault="006229EB">
      <w:pPr>
        <w:pStyle w:val="TOC1"/>
        <w:rPr>
          <w:rFonts w:asciiTheme="minorHAnsi" w:eastAsiaTheme="minorEastAsia" w:hAnsiTheme="minorHAnsi" w:cstheme="minorBidi"/>
          <w:sz w:val="22"/>
          <w:lang w:eastAsia="en-AU"/>
        </w:rPr>
      </w:pPr>
      <w:hyperlink w:anchor="_Toc149744252" w:history="1">
        <w:r w:rsidR="007E65B6" w:rsidRPr="004914C8">
          <w:rPr>
            <w:rStyle w:val="Hyperlink"/>
          </w:rPr>
          <w:t>Documents Held by PathWest</w:t>
        </w:r>
        <w:r w:rsidR="007E65B6">
          <w:rPr>
            <w:webHidden/>
          </w:rPr>
          <w:tab/>
        </w:r>
        <w:r w:rsidR="007E65B6">
          <w:rPr>
            <w:webHidden/>
          </w:rPr>
          <w:fldChar w:fldCharType="begin"/>
        </w:r>
        <w:r w:rsidR="007E65B6">
          <w:rPr>
            <w:webHidden/>
          </w:rPr>
          <w:instrText xml:space="preserve"> PAGEREF _Toc149744252 \h </w:instrText>
        </w:r>
        <w:r w:rsidR="007E65B6">
          <w:rPr>
            <w:webHidden/>
          </w:rPr>
        </w:r>
        <w:r w:rsidR="007E65B6">
          <w:rPr>
            <w:webHidden/>
          </w:rPr>
          <w:fldChar w:fldCharType="separate"/>
        </w:r>
        <w:r w:rsidR="007E65B6">
          <w:rPr>
            <w:webHidden/>
          </w:rPr>
          <w:t>6</w:t>
        </w:r>
        <w:r w:rsidR="007E65B6">
          <w:rPr>
            <w:webHidden/>
          </w:rPr>
          <w:fldChar w:fldCharType="end"/>
        </w:r>
      </w:hyperlink>
    </w:p>
    <w:p w14:paraId="03A4F657" w14:textId="5DA129E3" w:rsidR="007E65B6" w:rsidRDefault="006229EB">
      <w:pPr>
        <w:pStyle w:val="TOC3"/>
        <w:rPr>
          <w:rFonts w:asciiTheme="minorHAnsi" w:eastAsiaTheme="minorEastAsia" w:hAnsiTheme="minorHAnsi" w:cstheme="minorBidi"/>
          <w:noProof/>
          <w:sz w:val="22"/>
          <w:lang w:eastAsia="en-AU"/>
        </w:rPr>
      </w:pPr>
      <w:hyperlink w:anchor="_Toc149744253" w:history="1">
        <w:r w:rsidR="007E65B6" w:rsidRPr="004914C8">
          <w:rPr>
            <w:rStyle w:val="Hyperlink"/>
            <w:noProof/>
          </w:rPr>
          <w:t>How to apply for access to information.</w:t>
        </w:r>
        <w:r w:rsidR="007E65B6">
          <w:rPr>
            <w:noProof/>
            <w:webHidden/>
          </w:rPr>
          <w:tab/>
        </w:r>
        <w:r w:rsidR="007E65B6">
          <w:rPr>
            <w:noProof/>
            <w:webHidden/>
          </w:rPr>
          <w:fldChar w:fldCharType="begin"/>
        </w:r>
        <w:r w:rsidR="007E65B6">
          <w:rPr>
            <w:noProof/>
            <w:webHidden/>
          </w:rPr>
          <w:instrText xml:space="preserve"> PAGEREF _Toc149744253 \h </w:instrText>
        </w:r>
        <w:r w:rsidR="007E65B6">
          <w:rPr>
            <w:noProof/>
            <w:webHidden/>
          </w:rPr>
        </w:r>
        <w:r w:rsidR="007E65B6">
          <w:rPr>
            <w:noProof/>
            <w:webHidden/>
          </w:rPr>
          <w:fldChar w:fldCharType="separate"/>
        </w:r>
        <w:r w:rsidR="007E65B6">
          <w:rPr>
            <w:noProof/>
            <w:webHidden/>
          </w:rPr>
          <w:t>7</w:t>
        </w:r>
        <w:r w:rsidR="007E65B6">
          <w:rPr>
            <w:noProof/>
            <w:webHidden/>
          </w:rPr>
          <w:fldChar w:fldCharType="end"/>
        </w:r>
      </w:hyperlink>
    </w:p>
    <w:p w14:paraId="6A8B1ADB" w14:textId="56BCE7C9" w:rsidR="007E65B6" w:rsidRDefault="006229EB">
      <w:pPr>
        <w:pStyle w:val="TOC1"/>
        <w:rPr>
          <w:rFonts w:asciiTheme="minorHAnsi" w:eastAsiaTheme="minorEastAsia" w:hAnsiTheme="minorHAnsi" w:cstheme="minorBidi"/>
          <w:sz w:val="22"/>
          <w:lang w:eastAsia="en-AU"/>
        </w:rPr>
      </w:pPr>
      <w:hyperlink w:anchor="_Toc149744254" w:history="1">
        <w:r w:rsidR="007E65B6" w:rsidRPr="004914C8">
          <w:rPr>
            <w:rStyle w:val="Hyperlink"/>
          </w:rPr>
          <w:t>Costs</w:t>
        </w:r>
        <w:r w:rsidR="007E65B6">
          <w:rPr>
            <w:webHidden/>
          </w:rPr>
          <w:tab/>
        </w:r>
        <w:r w:rsidR="007E65B6">
          <w:rPr>
            <w:webHidden/>
          </w:rPr>
          <w:fldChar w:fldCharType="begin"/>
        </w:r>
        <w:r w:rsidR="007E65B6">
          <w:rPr>
            <w:webHidden/>
          </w:rPr>
          <w:instrText xml:space="preserve"> PAGEREF _Toc149744254 \h </w:instrText>
        </w:r>
        <w:r w:rsidR="007E65B6">
          <w:rPr>
            <w:webHidden/>
          </w:rPr>
        </w:r>
        <w:r w:rsidR="007E65B6">
          <w:rPr>
            <w:webHidden/>
          </w:rPr>
          <w:fldChar w:fldCharType="separate"/>
        </w:r>
        <w:r w:rsidR="007E65B6">
          <w:rPr>
            <w:webHidden/>
          </w:rPr>
          <w:t>7</w:t>
        </w:r>
        <w:r w:rsidR="007E65B6">
          <w:rPr>
            <w:webHidden/>
          </w:rPr>
          <w:fldChar w:fldCharType="end"/>
        </w:r>
      </w:hyperlink>
    </w:p>
    <w:p w14:paraId="0EE9DD4E" w14:textId="759226B0" w:rsidR="0064686E" w:rsidRDefault="00FB1689">
      <w:r>
        <w:rPr>
          <w:b/>
          <w:bCs/>
          <w:noProof/>
        </w:rPr>
        <w:fldChar w:fldCharType="end"/>
      </w:r>
    </w:p>
    <w:p w14:paraId="0EE9DD4F" w14:textId="77777777" w:rsidR="00D50697" w:rsidRDefault="00D50697">
      <w:pPr>
        <w:spacing w:after="0"/>
        <w:rPr>
          <w:rFonts w:eastAsia="Times New Roman"/>
          <w:b/>
          <w:bCs/>
          <w:color w:val="851130"/>
          <w:sz w:val="40"/>
          <w:szCs w:val="28"/>
          <w:lang w:eastAsia="x-none"/>
        </w:rPr>
      </w:pPr>
      <w:r>
        <w:br w:type="page"/>
      </w:r>
    </w:p>
    <w:tbl>
      <w:tblPr>
        <w:tblStyle w:val="WAHealthTable5"/>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100"/>
        <w:gridCol w:w="1671"/>
        <w:gridCol w:w="1756"/>
        <w:gridCol w:w="2126"/>
        <w:gridCol w:w="2539"/>
      </w:tblGrid>
      <w:tr w:rsidR="00D50697" w14:paraId="0EE9DD55" w14:textId="77777777" w:rsidTr="003F2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D9D9D9" w:themeFill="background1" w:themeFillShade="D9"/>
            <w:vAlign w:val="center"/>
          </w:tcPr>
          <w:p w14:paraId="0EE9DD50" w14:textId="77777777" w:rsidR="00D50697" w:rsidRPr="00D50697" w:rsidRDefault="00D50697" w:rsidP="002477F0">
            <w:pPr>
              <w:rPr>
                <w:b w:val="0"/>
              </w:rPr>
            </w:pPr>
            <w:r w:rsidRPr="00D50697">
              <w:lastRenderedPageBreak/>
              <w:t>Version</w:t>
            </w:r>
          </w:p>
        </w:tc>
        <w:tc>
          <w:tcPr>
            <w:tcW w:w="1671" w:type="dxa"/>
            <w:shd w:val="clear" w:color="auto" w:fill="D9D9D9" w:themeFill="background1" w:themeFillShade="D9"/>
            <w:vAlign w:val="center"/>
          </w:tcPr>
          <w:p w14:paraId="0EE9DD51" w14:textId="77777777" w:rsidR="00D50697" w:rsidRPr="00D50697" w:rsidRDefault="00D50697" w:rsidP="002477F0">
            <w:pPr>
              <w:cnfStyle w:val="100000000000" w:firstRow="1" w:lastRow="0" w:firstColumn="0" w:lastColumn="0" w:oddVBand="0" w:evenVBand="0" w:oddHBand="0" w:evenHBand="0" w:firstRowFirstColumn="0" w:firstRowLastColumn="0" w:lastRowFirstColumn="0" w:lastRowLastColumn="0"/>
              <w:rPr>
                <w:b w:val="0"/>
              </w:rPr>
            </w:pPr>
            <w:r w:rsidRPr="00D50697">
              <w:t>Date</w:t>
            </w:r>
          </w:p>
        </w:tc>
        <w:tc>
          <w:tcPr>
            <w:tcW w:w="1756" w:type="dxa"/>
            <w:shd w:val="clear" w:color="auto" w:fill="D9D9D9" w:themeFill="background1" w:themeFillShade="D9"/>
            <w:vAlign w:val="center"/>
          </w:tcPr>
          <w:p w14:paraId="0EE9DD52" w14:textId="77777777" w:rsidR="00D50697" w:rsidRPr="00D50697" w:rsidRDefault="00D50697" w:rsidP="002477F0">
            <w:pPr>
              <w:cnfStyle w:val="100000000000" w:firstRow="1" w:lastRow="0" w:firstColumn="0" w:lastColumn="0" w:oddVBand="0" w:evenVBand="0" w:oddHBand="0" w:evenHBand="0" w:firstRowFirstColumn="0" w:firstRowLastColumn="0" w:lastRowFirstColumn="0" w:lastRowLastColumn="0"/>
              <w:rPr>
                <w:b w:val="0"/>
              </w:rPr>
            </w:pPr>
            <w:r w:rsidRPr="00D50697">
              <w:t>Author</w:t>
            </w:r>
          </w:p>
        </w:tc>
        <w:tc>
          <w:tcPr>
            <w:tcW w:w="2126" w:type="dxa"/>
            <w:shd w:val="clear" w:color="auto" w:fill="D9D9D9" w:themeFill="background1" w:themeFillShade="D9"/>
            <w:vAlign w:val="center"/>
          </w:tcPr>
          <w:p w14:paraId="0EE9DD53" w14:textId="77777777" w:rsidR="00D50697" w:rsidRPr="00D50697" w:rsidRDefault="00D50697" w:rsidP="002477F0">
            <w:pPr>
              <w:cnfStyle w:val="100000000000" w:firstRow="1" w:lastRow="0" w:firstColumn="0" w:lastColumn="0" w:oddVBand="0" w:evenVBand="0" w:oddHBand="0" w:evenHBand="0" w:firstRowFirstColumn="0" w:firstRowLastColumn="0" w:lastRowFirstColumn="0" w:lastRowLastColumn="0"/>
              <w:rPr>
                <w:b w:val="0"/>
              </w:rPr>
            </w:pPr>
            <w:r w:rsidRPr="00D50697">
              <w:t>Comments</w:t>
            </w:r>
          </w:p>
        </w:tc>
        <w:tc>
          <w:tcPr>
            <w:tcW w:w="2539" w:type="dxa"/>
            <w:shd w:val="clear" w:color="auto" w:fill="D9D9D9" w:themeFill="background1" w:themeFillShade="D9"/>
            <w:vAlign w:val="center"/>
          </w:tcPr>
          <w:p w14:paraId="0EE9DD54" w14:textId="77777777" w:rsidR="00D50697" w:rsidRPr="00D50697" w:rsidRDefault="00D50697" w:rsidP="002477F0">
            <w:pPr>
              <w:cnfStyle w:val="100000000000" w:firstRow="1" w:lastRow="0" w:firstColumn="0" w:lastColumn="0" w:oddVBand="0" w:evenVBand="0" w:oddHBand="0" w:evenHBand="0" w:firstRowFirstColumn="0" w:firstRowLastColumn="0" w:lastRowFirstColumn="0" w:lastRowLastColumn="0"/>
              <w:rPr>
                <w:b w:val="0"/>
              </w:rPr>
            </w:pPr>
            <w:r w:rsidRPr="00D50697">
              <w:t>Endorsement | Approval |</w:t>
            </w:r>
            <w:r w:rsidRPr="00D50697">
              <w:br/>
              <w:t>Dated</w:t>
            </w:r>
          </w:p>
        </w:tc>
      </w:tr>
      <w:tr w:rsidR="00D50697" w14:paraId="0EE9DD5B" w14:textId="77777777" w:rsidTr="003F2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Borders>
              <w:top w:val="none" w:sz="0" w:space="0" w:color="auto"/>
              <w:left w:val="none" w:sz="0" w:space="0" w:color="auto"/>
              <w:bottom w:val="none" w:sz="0" w:space="0" w:color="auto"/>
            </w:tcBorders>
          </w:tcPr>
          <w:p w14:paraId="0EE9DD56" w14:textId="37CB420A" w:rsidR="00D50697" w:rsidRPr="007E65B6" w:rsidRDefault="007E65B6" w:rsidP="006A7F2A">
            <w:pPr>
              <w:pStyle w:val="Heading1"/>
              <w:outlineLvl w:val="0"/>
              <w:rPr>
                <w:b/>
                <w:bCs/>
                <w:sz w:val="24"/>
                <w:szCs w:val="24"/>
              </w:rPr>
            </w:pPr>
            <w:r w:rsidRPr="007E65B6">
              <w:rPr>
                <w:b/>
                <w:bCs/>
                <w:sz w:val="24"/>
                <w:szCs w:val="24"/>
              </w:rPr>
              <w:t>1.0</w:t>
            </w:r>
          </w:p>
        </w:tc>
        <w:tc>
          <w:tcPr>
            <w:tcW w:w="1671" w:type="dxa"/>
            <w:tcBorders>
              <w:top w:val="none" w:sz="0" w:space="0" w:color="auto"/>
              <w:bottom w:val="none" w:sz="0" w:space="0" w:color="auto"/>
            </w:tcBorders>
          </w:tcPr>
          <w:p w14:paraId="0EE9DD57" w14:textId="41A81A41" w:rsidR="00D50697" w:rsidRPr="007E65B6" w:rsidRDefault="003F212D" w:rsidP="006A7F2A">
            <w:pPr>
              <w:pStyle w:val="Heading1"/>
              <w:outlineLvl w:val="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January 2024</w:t>
            </w:r>
          </w:p>
        </w:tc>
        <w:tc>
          <w:tcPr>
            <w:tcW w:w="1756" w:type="dxa"/>
            <w:tcBorders>
              <w:top w:val="none" w:sz="0" w:space="0" w:color="auto"/>
              <w:bottom w:val="none" w:sz="0" w:space="0" w:color="auto"/>
            </w:tcBorders>
          </w:tcPr>
          <w:p w14:paraId="0EE9DD58" w14:textId="541F208B" w:rsidR="00D50697" w:rsidRPr="00D50697" w:rsidRDefault="003F212D" w:rsidP="006A7F2A">
            <w:pPr>
              <w:pStyle w:val="Heading1"/>
              <w:outlineLvl w:val="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Elizabeth Gregory</w:t>
            </w:r>
          </w:p>
        </w:tc>
        <w:tc>
          <w:tcPr>
            <w:tcW w:w="2126" w:type="dxa"/>
            <w:tcBorders>
              <w:top w:val="none" w:sz="0" w:space="0" w:color="auto"/>
              <w:bottom w:val="none" w:sz="0" w:space="0" w:color="auto"/>
            </w:tcBorders>
          </w:tcPr>
          <w:p w14:paraId="0EE9DD59" w14:textId="77777777" w:rsidR="00D50697" w:rsidRPr="00D50697" w:rsidRDefault="00D50697" w:rsidP="006A7F2A">
            <w:pPr>
              <w:pStyle w:val="Heading1"/>
              <w:outlineLvl w:val="0"/>
              <w:cnfStyle w:val="000000100000" w:firstRow="0" w:lastRow="0" w:firstColumn="0" w:lastColumn="0" w:oddVBand="0" w:evenVBand="0" w:oddHBand="1" w:evenHBand="0" w:firstRowFirstColumn="0" w:firstRowLastColumn="0" w:lastRowFirstColumn="0" w:lastRowLastColumn="0"/>
              <w:rPr>
                <w:sz w:val="24"/>
                <w:szCs w:val="24"/>
              </w:rPr>
            </w:pPr>
          </w:p>
        </w:tc>
        <w:tc>
          <w:tcPr>
            <w:tcW w:w="2539" w:type="dxa"/>
            <w:tcBorders>
              <w:top w:val="none" w:sz="0" w:space="0" w:color="auto"/>
              <w:bottom w:val="none" w:sz="0" w:space="0" w:color="auto"/>
              <w:right w:val="none" w:sz="0" w:space="0" w:color="auto"/>
            </w:tcBorders>
          </w:tcPr>
          <w:p w14:paraId="444D6711" w14:textId="77777777" w:rsidR="00D50697" w:rsidRDefault="003F212D" w:rsidP="006A7F2A">
            <w:pPr>
              <w:pStyle w:val="Heading1"/>
              <w:outlineLvl w:val="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Nicola Chisholm</w:t>
            </w:r>
          </w:p>
          <w:p w14:paraId="0EE9DD5A" w14:textId="50D262E5" w:rsidR="003F212D" w:rsidRPr="003F212D" w:rsidRDefault="003F212D" w:rsidP="003F212D">
            <w:pPr>
              <w:cnfStyle w:val="000000100000" w:firstRow="0" w:lastRow="0" w:firstColumn="0" w:lastColumn="0" w:oddVBand="0" w:evenVBand="0" w:oddHBand="1" w:evenHBand="0" w:firstRowFirstColumn="0" w:firstRowLastColumn="0" w:lastRowFirstColumn="0" w:lastRowLastColumn="0"/>
              <w:rPr>
                <w:lang w:eastAsia="x-none"/>
              </w:rPr>
            </w:pPr>
            <w:r w:rsidRPr="003F212D">
              <w:rPr>
                <w:rFonts w:eastAsia="Times New Roman"/>
                <w:b/>
                <w:bCs/>
                <w:color w:val="BD3826"/>
                <w:szCs w:val="24"/>
                <w:lang w:eastAsia="x-none"/>
              </w:rPr>
              <w:t>January 2024</w:t>
            </w:r>
          </w:p>
        </w:tc>
      </w:tr>
      <w:tr w:rsidR="00D50697" w14:paraId="0EE9DD61" w14:textId="77777777" w:rsidTr="003F212D">
        <w:tc>
          <w:tcPr>
            <w:cnfStyle w:val="001000000000" w:firstRow="0" w:lastRow="0" w:firstColumn="1" w:lastColumn="0" w:oddVBand="0" w:evenVBand="0" w:oddHBand="0" w:evenHBand="0" w:firstRowFirstColumn="0" w:firstRowLastColumn="0" w:lastRowFirstColumn="0" w:lastRowLastColumn="0"/>
            <w:tcW w:w="1100" w:type="dxa"/>
          </w:tcPr>
          <w:p w14:paraId="0EE9DD5C" w14:textId="77777777" w:rsidR="00D50697" w:rsidRPr="00D50697" w:rsidRDefault="00D50697" w:rsidP="006A7F2A">
            <w:pPr>
              <w:pStyle w:val="Heading1"/>
              <w:outlineLvl w:val="0"/>
              <w:rPr>
                <w:sz w:val="24"/>
                <w:szCs w:val="24"/>
              </w:rPr>
            </w:pPr>
          </w:p>
        </w:tc>
        <w:tc>
          <w:tcPr>
            <w:tcW w:w="1671" w:type="dxa"/>
          </w:tcPr>
          <w:p w14:paraId="0EE9DD5D" w14:textId="77777777" w:rsidR="00D50697" w:rsidRPr="00D50697" w:rsidRDefault="00D50697" w:rsidP="006A7F2A">
            <w:pPr>
              <w:pStyle w:val="Heading1"/>
              <w:outlineLvl w:val="0"/>
              <w:cnfStyle w:val="000000000000" w:firstRow="0" w:lastRow="0" w:firstColumn="0" w:lastColumn="0" w:oddVBand="0" w:evenVBand="0" w:oddHBand="0" w:evenHBand="0" w:firstRowFirstColumn="0" w:firstRowLastColumn="0" w:lastRowFirstColumn="0" w:lastRowLastColumn="0"/>
              <w:rPr>
                <w:sz w:val="24"/>
                <w:szCs w:val="24"/>
              </w:rPr>
            </w:pPr>
          </w:p>
        </w:tc>
        <w:tc>
          <w:tcPr>
            <w:tcW w:w="1756" w:type="dxa"/>
          </w:tcPr>
          <w:p w14:paraId="0EE9DD5E" w14:textId="77777777" w:rsidR="00D50697" w:rsidRPr="00D50697" w:rsidRDefault="00D50697" w:rsidP="006A7F2A">
            <w:pPr>
              <w:pStyle w:val="Heading1"/>
              <w:outlineLvl w:val="0"/>
              <w:cnfStyle w:val="000000000000" w:firstRow="0" w:lastRow="0" w:firstColumn="0" w:lastColumn="0" w:oddVBand="0" w:evenVBand="0" w:oddHBand="0" w:evenHBand="0" w:firstRowFirstColumn="0" w:firstRowLastColumn="0" w:lastRowFirstColumn="0" w:lastRowLastColumn="0"/>
              <w:rPr>
                <w:sz w:val="24"/>
                <w:szCs w:val="24"/>
              </w:rPr>
            </w:pPr>
          </w:p>
        </w:tc>
        <w:tc>
          <w:tcPr>
            <w:tcW w:w="2126" w:type="dxa"/>
          </w:tcPr>
          <w:p w14:paraId="0EE9DD5F" w14:textId="77777777" w:rsidR="00D50697" w:rsidRPr="00D50697" w:rsidRDefault="00D50697" w:rsidP="006A7F2A">
            <w:pPr>
              <w:pStyle w:val="Heading1"/>
              <w:outlineLvl w:val="0"/>
              <w:cnfStyle w:val="000000000000" w:firstRow="0" w:lastRow="0" w:firstColumn="0" w:lastColumn="0" w:oddVBand="0" w:evenVBand="0" w:oddHBand="0" w:evenHBand="0" w:firstRowFirstColumn="0" w:firstRowLastColumn="0" w:lastRowFirstColumn="0" w:lastRowLastColumn="0"/>
              <w:rPr>
                <w:sz w:val="24"/>
                <w:szCs w:val="24"/>
              </w:rPr>
            </w:pPr>
          </w:p>
        </w:tc>
        <w:tc>
          <w:tcPr>
            <w:tcW w:w="2539" w:type="dxa"/>
          </w:tcPr>
          <w:p w14:paraId="0EE9DD60" w14:textId="77777777" w:rsidR="00D50697" w:rsidRPr="00D50697" w:rsidRDefault="00D50697" w:rsidP="006A7F2A">
            <w:pPr>
              <w:pStyle w:val="Heading1"/>
              <w:outlineLvl w:val="0"/>
              <w:cnfStyle w:val="000000000000" w:firstRow="0" w:lastRow="0" w:firstColumn="0" w:lastColumn="0" w:oddVBand="0" w:evenVBand="0" w:oddHBand="0" w:evenHBand="0" w:firstRowFirstColumn="0" w:firstRowLastColumn="0" w:lastRowFirstColumn="0" w:lastRowLastColumn="0"/>
              <w:rPr>
                <w:sz w:val="24"/>
                <w:szCs w:val="24"/>
              </w:rPr>
            </w:pPr>
          </w:p>
        </w:tc>
      </w:tr>
    </w:tbl>
    <w:p w14:paraId="0EE9DD62" w14:textId="77777777" w:rsidR="00D50697" w:rsidRDefault="00D50697" w:rsidP="006A7F2A">
      <w:pPr>
        <w:pStyle w:val="Heading1"/>
      </w:pPr>
    </w:p>
    <w:p w14:paraId="0EE9DD63" w14:textId="77777777" w:rsidR="00D50697" w:rsidRPr="00D50697" w:rsidRDefault="00D50697" w:rsidP="00D50697">
      <w:pPr>
        <w:rPr>
          <w:lang w:eastAsia="x-none"/>
        </w:rPr>
      </w:pPr>
    </w:p>
    <w:tbl>
      <w:tblPr>
        <w:tblStyle w:val="WAHealthTable5"/>
        <w:tblW w:w="9448"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712"/>
        <w:gridCol w:w="5736"/>
      </w:tblGrid>
      <w:tr w:rsidR="00D50697" w14:paraId="0EE9DD66" w14:textId="77777777" w:rsidTr="00D50697">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712" w:type="dxa"/>
            <w:shd w:val="clear" w:color="auto" w:fill="D9D9D9" w:themeFill="background1" w:themeFillShade="D9"/>
          </w:tcPr>
          <w:p w14:paraId="0EE9DD64" w14:textId="71ED466F" w:rsidR="00D50697" w:rsidRPr="00D50697" w:rsidRDefault="00D50697" w:rsidP="009D19E6">
            <w:pPr>
              <w:pStyle w:val="BodyText"/>
              <w:rPr>
                <w:b w:val="0"/>
              </w:rPr>
            </w:pPr>
            <w:r w:rsidRPr="009D19E6">
              <w:rPr>
                <w:color w:val="auto"/>
              </w:rPr>
              <w:t xml:space="preserve">Document No. </w:t>
            </w:r>
          </w:p>
        </w:tc>
        <w:tc>
          <w:tcPr>
            <w:tcW w:w="5736" w:type="dxa"/>
            <w:shd w:val="clear" w:color="auto" w:fill="auto"/>
          </w:tcPr>
          <w:p w14:paraId="0EE9DD65" w14:textId="77777777" w:rsidR="00D50697" w:rsidRPr="00D50697" w:rsidRDefault="00D50697" w:rsidP="00E66296">
            <w:pPr>
              <w:pStyle w:val="Heading1"/>
              <w:outlineLvl w:val="0"/>
              <w:cnfStyle w:val="100000000000" w:firstRow="1" w:lastRow="0" w:firstColumn="0" w:lastColumn="0" w:oddVBand="0" w:evenVBand="0" w:oddHBand="0" w:evenHBand="0" w:firstRowFirstColumn="0" w:firstRowLastColumn="0" w:lastRowFirstColumn="0" w:lastRowLastColumn="0"/>
              <w:rPr>
                <w:color w:val="000000" w:themeColor="text1"/>
                <w:sz w:val="20"/>
                <w:szCs w:val="24"/>
              </w:rPr>
            </w:pPr>
          </w:p>
        </w:tc>
      </w:tr>
    </w:tbl>
    <w:p w14:paraId="0EE9DD77" w14:textId="00BA405B" w:rsidR="006A7F2A" w:rsidRDefault="006B636A" w:rsidP="000B07B6">
      <w:pPr>
        <w:pStyle w:val="Heading1"/>
      </w:pPr>
      <w:r>
        <w:br w:type="page"/>
      </w:r>
    </w:p>
    <w:p w14:paraId="31932FF9" w14:textId="77777777" w:rsidR="000B07B6" w:rsidRPr="00A26198" w:rsidRDefault="000B07B6" w:rsidP="000B07B6">
      <w:pPr>
        <w:pStyle w:val="Heading1"/>
        <w:rPr>
          <w:rFonts w:cs="Arial"/>
        </w:rPr>
      </w:pPr>
      <w:bookmarkStart w:id="0" w:name="_Toc149744242"/>
      <w:r w:rsidRPr="00A26198">
        <w:rPr>
          <w:rFonts w:cs="Arial"/>
        </w:rPr>
        <w:lastRenderedPageBreak/>
        <w:t>PathWest purpose, vision and values</w:t>
      </w:r>
      <w:bookmarkEnd w:id="0"/>
    </w:p>
    <w:p w14:paraId="76A41F3F" w14:textId="77777777" w:rsidR="000B07B6" w:rsidRPr="009D19E6" w:rsidRDefault="000B07B6" w:rsidP="009D19E6">
      <w:pPr>
        <w:pStyle w:val="Heading3"/>
      </w:pPr>
      <w:bookmarkStart w:id="1" w:name="_Toc149744243"/>
      <w:r w:rsidRPr="009D19E6">
        <w:t>Purpose</w:t>
      </w:r>
      <w:bookmarkEnd w:id="1"/>
    </w:p>
    <w:p w14:paraId="114FB225" w14:textId="77777777" w:rsidR="000B07B6" w:rsidRPr="00D43F1C" w:rsidRDefault="000B07B6" w:rsidP="000B07B6">
      <w:pPr>
        <w:spacing w:before="41"/>
        <w:rPr>
          <w:rFonts w:cs="Arial"/>
        </w:rPr>
      </w:pPr>
      <w:r w:rsidRPr="00D43F1C">
        <w:rPr>
          <w:rFonts w:cs="Arial"/>
          <w:color w:val="231F20"/>
        </w:rPr>
        <w:t>Improving</w:t>
      </w:r>
      <w:r w:rsidRPr="00D43F1C">
        <w:rPr>
          <w:rFonts w:cs="Arial"/>
          <w:color w:val="231F20"/>
          <w:spacing w:val="-3"/>
        </w:rPr>
        <w:t xml:space="preserve"> </w:t>
      </w:r>
      <w:r w:rsidRPr="00D43F1C">
        <w:rPr>
          <w:rFonts w:cs="Arial"/>
          <w:color w:val="231F20"/>
        </w:rPr>
        <w:t>the</w:t>
      </w:r>
      <w:r w:rsidRPr="00D43F1C">
        <w:rPr>
          <w:rFonts w:cs="Arial"/>
          <w:color w:val="231F20"/>
          <w:spacing w:val="-2"/>
        </w:rPr>
        <w:t xml:space="preserve"> </w:t>
      </w:r>
      <w:r w:rsidRPr="00D43F1C">
        <w:rPr>
          <w:rFonts w:cs="Arial"/>
          <w:color w:val="231F20"/>
        </w:rPr>
        <w:t>health,</w:t>
      </w:r>
      <w:r w:rsidRPr="00D43F1C">
        <w:rPr>
          <w:rFonts w:cs="Arial"/>
          <w:color w:val="231F20"/>
          <w:spacing w:val="-2"/>
        </w:rPr>
        <w:t xml:space="preserve"> </w:t>
      </w:r>
      <w:r w:rsidRPr="00D43F1C">
        <w:rPr>
          <w:rFonts w:cs="Arial"/>
          <w:color w:val="231F20"/>
        </w:rPr>
        <w:t>wellbeing</w:t>
      </w:r>
      <w:r w:rsidRPr="00D43F1C">
        <w:rPr>
          <w:rFonts w:cs="Arial"/>
          <w:color w:val="231F20"/>
          <w:spacing w:val="-2"/>
        </w:rPr>
        <w:t xml:space="preserve"> </w:t>
      </w:r>
      <w:r w:rsidRPr="00D43F1C">
        <w:rPr>
          <w:rFonts w:cs="Arial"/>
          <w:color w:val="231F20"/>
        </w:rPr>
        <w:t>and</w:t>
      </w:r>
      <w:r w:rsidRPr="00D43F1C">
        <w:rPr>
          <w:rFonts w:cs="Arial"/>
          <w:color w:val="231F20"/>
          <w:spacing w:val="-2"/>
        </w:rPr>
        <w:t xml:space="preserve"> </w:t>
      </w:r>
      <w:r w:rsidRPr="00D43F1C">
        <w:rPr>
          <w:rFonts w:cs="Arial"/>
          <w:color w:val="231F20"/>
        </w:rPr>
        <w:t>safety</w:t>
      </w:r>
      <w:r w:rsidRPr="00D43F1C">
        <w:rPr>
          <w:rFonts w:cs="Arial"/>
          <w:color w:val="231F20"/>
          <w:spacing w:val="-3"/>
        </w:rPr>
        <w:t xml:space="preserve"> </w:t>
      </w:r>
      <w:r w:rsidRPr="00D43F1C">
        <w:rPr>
          <w:rFonts w:cs="Arial"/>
          <w:color w:val="231F20"/>
        </w:rPr>
        <w:t>of</w:t>
      </w:r>
      <w:r w:rsidRPr="00D43F1C">
        <w:rPr>
          <w:rFonts w:cs="Arial"/>
          <w:color w:val="231F20"/>
          <w:spacing w:val="-2"/>
        </w:rPr>
        <w:t xml:space="preserve"> </w:t>
      </w:r>
      <w:r w:rsidRPr="00D43F1C">
        <w:rPr>
          <w:rFonts w:cs="Arial"/>
          <w:color w:val="231F20"/>
        </w:rPr>
        <w:t>our</w:t>
      </w:r>
      <w:r w:rsidRPr="00D43F1C">
        <w:rPr>
          <w:rFonts w:cs="Arial"/>
          <w:color w:val="231F20"/>
          <w:spacing w:val="-2"/>
        </w:rPr>
        <w:t xml:space="preserve"> communities.</w:t>
      </w:r>
    </w:p>
    <w:p w14:paraId="62630CA5" w14:textId="77777777" w:rsidR="000B07B6" w:rsidRPr="009D19E6" w:rsidRDefault="000B07B6" w:rsidP="009D19E6">
      <w:pPr>
        <w:pStyle w:val="Heading3"/>
      </w:pPr>
      <w:bookmarkStart w:id="2" w:name="_Toc149744244"/>
      <w:r w:rsidRPr="009D19E6">
        <w:t>Vision</w:t>
      </w:r>
      <w:bookmarkEnd w:id="2"/>
    </w:p>
    <w:p w14:paraId="0CE8FCAC" w14:textId="77777777" w:rsidR="000B07B6" w:rsidRPr="00D43F1C" w:rsidRDefault="000B07B6" w:rsidP="000B07B6">
      <w:pPr>
        <w:spacing w:line="336" w:lineRule="exact"/>
        <w:rPr>
          <w:rFonts w:cs="Arial"/>
        </w:rPr>
      </w:pPr>
      <w:r w:rsidRPr="00D43F1C">
        <w:rPr>
          <w:rFonts w:cs="Arial"/>
          <w:color w:val="231F20"/>
          <w:w w:val="90"/>
        </w:rPr>
        <w:t>PathWest</w:t>
      </w:r>
      <w:r w:rsidRPr="00D43F1C">
        <w:rPr>
          <w:rFonts w:cs="Arial"/>
          <w:color w:val="231F20"/>
          <w:spacing w:val="-14"/>
          <w:w w:val="90"/>
        </w:rPr>
        <w:t xml:space="preserve"> </w:t>
      </w:r>
      <w:r w:rsidRPr="00D43F1C">
        <w:rPr>
          <w:rFonts w:cs="Arial"/>
          <w:color w:val="231F20"/>
          <w:w w:val="90"/>
        </w:rPr>
        <w:t>is</w:t>
      </w:r>
      <w:r w:rsidRPr="00D43F1C">
        <w:rPr>
          <w:rFonts w:cs="Arial"/>
          <w:color w:val="231F20"/>
          <w:spacing w:val="-14"/>
          <w:w w:val="90"/>
        </w:rPr>
        <w:t xml:space="preserve"> </w:t>
      </w:r>
      <w:r w:rsidRPr="00D43F1C">
        <w:rPr>
          <w:rFonts w:cs="Arial"/>
          <w:color w:val="231F20"/>
          <w:w w:val="90"/>
        </w:rPr>
        <w:t>a</w:t>
      </w:r>
      <w:r w:rsidRPr="00D43F1C">
        <w:rPr>
          <w:rFonts w:cs="Arial"/>
          <w:color w:val="231F20"/>
          <w:spacing w:val="-13"/>
          <w:w w:val="90"/>
        </w:rPr>
        <w:t xml:space="preserve"> </w:t>
      </w:r>
      <w:r w:rsidRPr="00D43F1C">
        <w:rPr>
          <w:rFonts w:cs="Arial"/>
          <w:color w:val="231F20"/>
          <w:w w:val="90"/>
        </w:rPr>
        <w:t>leader</w:t>
      </w:r>
      <w:r w:rsidRPr="00D43F1C">
        <w:rPr>
          <w:rFonts w:cs="Arial"/>
          <w:color w:val="231F20"/>
          <w:spacing w:val="-14"/>
          <w:w w:val="90"/>
        </w:rPr>
        <w:t xml:space="preserve"> </w:t>
      </w:r>
      <w:r w:rsidRPr="00D43F1C">
        <w:rPr>
          <w:rFonts w:cs="Arial"/>
          <w:color w:val="231F20"/>
          <w:w w:val="90"/>
        </w:rPr>
        <w:t>in</w:t>
      </w:r>
      <w:r w:rsidRPr="00D43F1C">
        <w:rPr>
          <w:rFonts w:cs="Arial"/>
          <w:color w:val="231F20"/>
          <w:spacing w:val="-14"/>
          <w:w w:val="90"/>
        </w:rPr>
        <w:t xml:space="preserve"> </w:t>
      </w:r>
      <w:r w:rsidRPr="00D43F1C">
        <w:rPr>
          <w:rFonts w:cs="Arial"/>
          <w:color w:val="231F20"/>
          <w:w w:val="90"/>
        </w:rPr>
        <w:t>our</w:t>
      </w:r>
      <w:r w:rsidRPr="00D43F1C">
        <w:rPr>
          <w:rFonts w:cs="Arial"/>
          <w:color w:val="231F20"/>
          <w:spacing w:val="-14"/>
          <w:w w:val="90"/>
        </w:rPr>
        <w:t xml:space="preserve"> </w:t>
      </w:r>
      <w:r w:rsidRPr="00D43F1C">
        <w:rPr>
          <w:rFonts w:cs="Arial"/>
          <w:color w:val="231F20"/>
          <w:w w:val="90"/>
        </w:rPr>
        <w:t>field</w:t>
      </w:r>
      <w:r w:rsidRPr="00D43F1C">
        <w:rPr>
          <w:rFonts w:cs="Arial"/>
          <w:color w:val="231F20"/>
          <w:spacing w:val="-13"/>
          <w:w w:val="90"/>
        </w:rPr>
        <w:t xml:space="preserve"> </w:t>
      </w:r>
      <w:r w:rsidRPr="00D43F1C">
        <w:rPr>
          <w:rFonts w:cs="Arial"/>
          <w:color w:val="231F20"/>
          <w:w w:val="90"/>
        </w:rPr>
        <w:t>and</w:t>
      </w:r>
      <w:r w:rsidRPr="00D43F1C">
        <w:rPr>
          <w:rFonts w:cs="Arial"/>
          <w:color w:val="231F20"/>
          <w:spacing w:val="-14"/>
          <w:w w:val="90"/>
        </w:rPr>
        <w:t xml:space="preserve"> </w:t>
      </w:r>
      <w:r w:rsidRPr="00D43F1C">
        <w:rPr>
          <w:rFonts w:cs="Arial"/>
          <w:color w:val="231F20"/>
          <w:w w:val="90"/>
        </w:rPr>
        <w:t>positively</w:t>
      </w:r>
      <w:r w:rsidRPr="00D43F1C">
        <w:rPr>
          <w:rFonts w:cs="Arial"/>
          <w:color w:val="231F20"/>
          <w:spacing w:val="-14"/>
          <w:w w:val="90"/>
        </w:rPr>
        <w:t xml:space="preserve"> </w:t>
      </w:r>
      <w:r w:rsidRPr="00D43F1C">
        <w:rPr>
          <w:rFonts w:cs="Arial"/>
          <w:color w:val="231F20"/>
          <w:w w:val="90"/>
        </w:rPr>
        <w:t>impacts</w:t>
      </w:r>
      <w:r w:rsidRPr="00D43F1C">
        <w:rPr>
          <w:rFonts w:cs="Arial"/>
          <w:color w:val="231F20"/>
          <w:spacing w:val="-13"/>
          <w:w w:val="90"/>
        </w:rPr>
        <w:t xml:space="preserve"> </w:t>
      </w:r>
      <w:r w:rsidRPr="00D43F1C">
        <w:rPr>
          <w:rFonts w:cs="Arial"/>
          <w:color w:val="231F20"/>
          <w:w w:val="90"/>
        </w:rPr>
        <w:t>our</w:t>
      </w:r>
      <w:r w:rsidRPr="00D43F1C">
        <w:rPr>
          <w:rFonts w:cs="Arial"/>
          <w:color w:val="231F20"/>
          <w:spacing w:val="-14"/>
          <w:w w:val="90"/>
        </w:rPr>
        <w:t xml:space="preserve"> </w:t>
      </w:r>
      <w:r w:rsidRPr="00D43F1C">
        <w:rPr>
          <w:rFonts w:cs="Arial"/>
          <w:color w:val="231F20"/>
          <w:w w:val="90"/>
        </w:rPr>
        <w:t>society</w:t>
      </w:r>
      <w:r w:rsidRPr="00D43F1C">
        <w:rPr>
          <w:rFonts w:cs="Arial"/>
          <w:color w:val="231F20"/>
          <w:spacing w:val="-14"/>
          <w:w w:val="90"/>
        </w:rPr>
        <w:t xml:space="preserve"> </w:t>
      </w:r>
      <w:r w:rsidRPr="00D43F1C">
        <w:rPr>
          <w:rFonts w:cs="Arial"/>
          <w:color w:val="231F20"/>
          <w:w w:val="90"/>
        </w:rPr>
        <w:t>and</w:t>
      </w:r>
      <w:r w:rsidRPr="00D43F1C">
        <w:rPr>
          <w:rFonts w:cs="Arial"/>
          <w:color w:val="231F20"/>
          <w:spacing w:val="-13"/>
          <w:w w:val="90"/>
        </w:rPr>
        <w:t xml:space="preserve"> </w:t>
      </w:r>
      <w:r w:rsidRPr="00D43F1C">
        <w:rPr>
          <w:rFonts w:cs="Arial"/>
          <w:color w:val="231F20"/>
          <w:w w:val="90"/>
        </w:rPr>
        <w:t>environment</w:t>
      </w:r>
      <w:r w:rsidRPr="00D43F1C">
        <w:rPr>
          <w:rFonts w:cs="Arial"/>
          <w:color w:val="231F20"/>
          <w:spacing w:val="-14"/>
          <w:w w:val="90"/>
        </w:rPr>
        <w:t xml:space="preserve"> </w:t>
      </w:r>
      <w:r w:rsidRPr="00D43F1C">
        <w:rPr>
          <w:rFonts w:cs="Arial"/>
          <w:color w:val="231F20"/>
          <w:spacing w:val="-2"/>
          <w:w w:val="90"/>
        </w:rPr>
        <w:t xml:space="preserve">through </w:t>
      </w:r>
      <w:r w:rsidRPr="00D43F1C">
        <w:rPr>
          <w:rFonts w:cs="Arial"/>
          <w:color w:val="231F20"/>
        </w:rPr>
        <w:t>the</w:t>
      </w:r>
      <w:r w:rsidRPr="00D43F1C">
        <w:rPr>
          <w:rFonts w:cs="Arial"/>
          <w:color w:val="231F20"/>
          <w:spacing w:val="-19"/>
        </w:rPr>
        <w:t xml:space="preserve"> </w:t>
      </w:r>
      <w:r w:rsidRPr="00D43F1C">
        <w:rPr>
          <w:rFonts w:cs="Arial"/>
          <w:color w:val="231F20"/>
        </w:rPr>
        <w:t>pursuit</w:t>
      </w:r>
      <w:r w:rsidRPr="00D43F1C">
        <w:rPr>
          <w:rFonts w:cs="Arial"/>
          <w:color w:val="231F20"/>
          <w:spacing w:val="-19"/>
        </w:rPr>
        <w:t xml:space="preserve"> </w:t>
      </w:r>
      <w:r w:rsidRPr="00D43F1C">
        <w:rPr>
          <w:rFonts w:cs="Arial"/>
          <w:color w:val="231F20"/>
        </w:rPr>
        <w:t>of</w:t>
      </w:r>
      <w:r w:rsidRPr="00D43F1C">
        <w:rPr>
          <w:rFonts w:cs="Arial"/>
          <w:color w:val="231F20"/>
          <w:spacing w:val="-18"/>
        </w:rPr>
        <w:t xml:space="preserve"> </w:t>
      </w:r>
      <w:r w:rsidRPr="00D43F1C">
        <w:rPr>
          <w:rFonts w:cs="Arial"/>
          <w:color w:val="231F20"/>
        </w:rPr>
        <w:t>excellence</w:t>
      </w:r>
      <w:r w:rsidRPr="00D43F1C">
        <w:rPr>
          <w:rFonts w:cs="Arial"/>
          <w:color w:val="231F20"/>
          <w:spacing w:val="-19"/>
        </w:rPr>
        <w:t xml:space="preserve"> </w:t>
      </w:r>
      <w:r w:rsidRPr="00D43F1C">
        <w:rPr>
          <w:rFonts w:cs="Arial"/>
          <w:color w:val="231F20"/>
        </w:rPr>
        <w:t>and</w:t>
      </w:r>
      <w:r w:rsidRPr="00D43F1C">
        <w:rPr>
          <w:rFonts w:cs="Arial"/>
          <w:color w:val="231F20"/>
          <w:spacing w:val="-18"/>
        </w:rPr>
        <w:t xml:space="preserve"> </w:t>
      </w:r>
      <w:r w:rsidRPr="00D43F1C">
        <w:rPr>
          <w:rFonts w:cs="Arial"/>
          <w:color w:val="231F20"/>
          <w:spacing w:val="-2"/>
        </w:rPr>
        <w:t>innovation.</w:t>
      </w:r>
    </w:p>
    <w:p w14:paraId="57469E19" w14:textId="77777777" w:rsidR="000B07B6" w:rsidRPr="00D43F1C" w:rsidRDefault="000B07B6" w:rsidP="000B07B6">
      <w:pPr>
        <w:pStyle w:val="Heading3"/>
      </w:pPr>
      <w:bookmarkStart w:id="3" w:name="_Toc149744245"/>
      <w:r w:rsidRPr="00D43F1C">
        <w:t>Values</w:t>
      </w:r>
      <w:r>
        <w:t xml:space="preserve"> - CARE</w:t>
      </w:r>
      <w:bookmarkEnd w:id="3"/>
    </w:p>
    <w:p w14:paraId="4B2C0D62" w14:textId="77777777" w:rsidR="000B07B6" w:rsidRPr="00567D52" w:rsidRDefault="000B07B6" w:rsidP="000B07B6">
      <w:pPr>
        <w:pStyle w:val="ListParagraph"/>
        <w:numPr>
          <w:ilvl w:val="0"/>
          <w:numId w:val="8"/>
        </w:numPr>
        <w:spacing w:after="40" w:line="259" w:lineRule="auto"/>
        <w:ind w:left="714" w:hanging="357"/>
        <w:rPr>
          <w:rFonts w:cs="Arial"/>
        </w:rPr>
      </w:pPr>
      <w:r w:rsidRPr="009D19E6">
        <w:rPr>
          <w:rStyle w:val="BodyTextChar"/>
          <w:b/>
          <w:bCs/>
          <w:color w:val="BD3826"/>
          <w:sz w:val="28"/>
          <w:szCs w:val="28"/>
        </w:rPr>
        <w:t>C</w:t>
      </w:r>
      <w:r w:rsidRPr="00567D52">
        <w:rPr>
          <w:rFonts w:cs="Arial"/>
        </w:rPr>
        <w:t>ARE for our communities and our staff</w:t>
      </w:r>
    </w:p>
    <w:p w14:paraId="740A3C72" w14:textId="77777777" w:rsidR="000B07B6" w:rsidRPr="00D43F1C" w:rsidRDefault="000B07B6" w:rsidP="000B07B6">
      <w:pPr>
        <w:ind w:left="360"/>
        <w:rPr>
          <w:rFonts w:cs="Arial"/>
        </w:rPr>
      </w:pPr>
      <w:r w:rsidRPr="00567D52">
        <w:rPr>
          <w:rFonts w:cs="Arial"/>
        </w:rPr>
        <w:t>Our services exist to care for our communities and keep them healthy and safe. We foster a caring culture with each other and those we serve.</w:t>
      </w:r>
    </w:p>
    <w:p w14:paraId="47BDC512" w14:textId="77777777" w:rsidR="000B07B6" w:rsidRPr="00A83638" w:rsidRDefault="000B07B6" w:rsidP="000B07B6">
      <w:pPr>
        <w:pStyle w:val="ListParagraph"/>
        <w:numPr>
          <w:ilvl w:val="0"/>
          <w:numId w:val="8"/>
        </w:numPr>
        <w:spacing w:after="40" w:line="259" w:lineRule="auto"/>
        <w:ind w:left="714" w:hanging="357"/>
        <w:rPr>
          <w:rFonts w:cs="Arial"/>
        </w:rPr>
      </w:pPr>
      <w:r w:rsidRPr="009D19E6">
        <w:rPr>
          <w:rStyle w:val="BodyTextChar"/>
          <w:b/>
          <w:bCs/>
          <w:color w:val="BD3826"/>
          <w:sz w:val="28"/>
          <w:szCs w:val="28"/>
        </w:rPr>
        <w:t>A</w:t>
      </w:r>
      <w:r w:rsidRPr="00A83638">
        <w:rPr>
          <w:rFonts w:cs="Arial"/>
        </w:rPr>
        <w:t>CCOUNTABILITY for our actions</w:t>
      </w:r>
    </w:p>
    <w:p w14:paraId="563E0D7E" w14:textId="77777777" w:rsidR="000B07B6" w:rsidRPr="00A83638" w:rsidRDefault="000B07B6" w:rsidP="000B07B6">
      <w:pPr>
        <w:ind w:left="360"/>
        <w:rPr>
          <w:rFonts w:cs="Arial"/>
        </w:rPr>
      </w:pPr>
      <w:r w:rsidRPr="00A83638">
        <w:rPr>
          <w:rFonts w:cs="Arial"/>
        </w:rPr>
        <w:t>We acknowledge our commitments and keep our promises. We take responsibility for our actions and our role in delivering excellent outcomes.</w:t>
      </w:r>
    </w:p>
    <w:p w14:paraId="25987F54" w14:textId="77777777" w:rsidR="000B07B6" w:rsidRPr="00A83638" w:rsidRDefault="000B07B6" w:rsidP="000B07B6">
      <w:pPr>
        <w:pStyle w:val="ListParagraph"/>
        <w:numPr>
          <w:ilvl w:val="0"/>
          <w:numId w:val="8"/>
        </w:numPr>
        <w:spacing w:after="40" w:line="259" w:lineRule="auto"/>
        <w:ind w:left="714" w:hanging="357"/>
        <w:rPr>
          <w:rFonts w:cs="Arial"/>
        </w:rPr>
      </w:pPr>
      <w:r w:rsidRPr="009D19E6">
        <w:rPr>
          <w:rStyle w:val="BodyTextChar"/>
          <w:b/>
          <w:bCs/>
          <w:color w:val="BD3826"/>
          <w:sz w:val="28"/>
          <w:szCs w:val="28"/>
        </w:rPr>
        <w:t>R</w:t>
      </w:r>
      <w:r w:rsidRPr="00A83638">
        <w:rPr>
          <w:rFonts w:cs="Arial"/>
        </w:rPr>
        <w:t>ESPECT for ourselves and others</w:t>
      </w:r>
    </w:p>
    <w:p w14:paraId="66598A36" w14:textId="77777777" w:rsidR="000B07B6" w:rsidRPr="00A83638" w:rsidRDefault="000B07B6" w:rsidP="000B07B6">
      <w:pPr>
        <w:ind w:left="360"/>
        <w:rPr>
          <w:rFonts w:cs="Arial"/>
        </w:rPr>
      </w:pPr>
      <w:r w:rsidRPr="00A83638">
        <w:rPr>
          <w:rFonts w:cs="Arial"/>
        </w:rPr>
        <w:t>Our differences and uniqueness are embraced. By respecting who we work with and engage with, we create a safe and productive environment.</w:t>
      </w:r>
    </w:p>
    <w:p w14:paraId="14182B83" w14:textId="77777777" w:rsidR="000B07B6" w:rsidRPr="00A83638" w:rsidRDefault="000B07B6" w:rsidP="000B07B6">
      <w:pPr>
        <w:pStyle w:val="ListParagraph"/>
        <w:numPr>
          <w:ilvl w:val="0"/>
          <w:numId w:val="8"/>
        </w:numPr>
        <w:spacing w:after="40" w:line="259" w:lineRule="auto"/>
        <w:ind w:left="714" w:hanging="357"/>
        <w:rPr>
          <w:rFonts w:cs="Arial"/>
        </w:rPr>
      </w:pPr>
      <w:r w:rsidRPr="009D19E6">
        <w:rPr>
          <w:rStyle w:val="BodyTextChar"/>
          <w:b/>
          <w:bCs/>
          <w:color w:val="BD3826"/>
          <w:sz w:val="28"/>
          <w:szCs w:val="28"/>
        </w:rPr>
        <w:t>E</w:t>
      </w:r>
      <w:r w:rsidRPr="00A83638">
        <w:rPr>
          <w:rFonts w:cs="Arial"/>
        </w:rPr>
        <w:t>XCELLENCE at all times</w:t>
      </w:r>
    </w:p>
    <w:p w14:paraId="7E49F7A9" w14:textId="566EEC1E" w:rsidR="000B07B6" w:rsidRDefault="000B07B6" w:rsidP="000B07B6">
      <w:pPr>
        <w:ind w:left="357" w:firstLine="3"/>
        <w:rPr>
          <w:rFonts w:cs="Arial"/>
        </w:rPr>
      </w:pPr>
      <w:r w:rsidRPr="00A83638">
        <w:rPr>
          <w:rFonts w:cs="Arial"/>
        </w:rPr>
        <w:t>What we do affects lives. We recognise the need to foster innovation and perform our duties and tasks to the best of our abilities and to the highest standards.</w:t>
      </w:r>
    </w:p>
    <w:p w14:paraId="78652EF6" w14:textId="77777777" w:rsidR="00E25727" w:rsidRPr="00A83638" w:rsidRDefault="00E25727" w:rsidP="000B07B6">
      <w:pPr>
        <w:ind w:left="357" w:firstLine="3"/>
        <w:rPr>
          <w:rFonts w:cs="Arial"/>
        </w:rPr>
      </w:pPr>
    </w:p>
    <w:p w14:paraId="76AEFBA3" w14:textId="77777777" w:rsidR="000B07B6" w:rsidRDefault="000B07B6" w:rsidP="000B07B6">
      <w:pPr>
        <w:pStyle w:val="Heading1"/>
      </w:pPr>
      <w:bookmarkStart w:id="4" w:name="_Toc149744246"/>
      <w:r>
        <w:t>PathWest Structure and Function</w:t>
      </w:r>
      <w:bookmarkEnd w:id="4"/>
    </w:p>
    <w:p w14:paraId="31F89620" w14:textId="77777777" w:rsidR="000B07B6" w:rsidRDefault="000B07B6" w:rsidP="000B07B6">
      <w:pPr>
        <w:pStyle w:val="Heading3"/>
      </w:pPr>
      <w:bookmarkStart w:id="5" w:name="_Toc149744247"/>
      <w:r>
        <w:t>Enabling legislation</w:t>
      </w:r>
      <w:bookmarkEnd w:id="5"/>
    </w:p>
    <w:p w14:paraId="28A4117C" w14:textId="77777777" w:rsidR="000B07B6" w:rsidRPr="00A83638" w:rsidRDefault="000B07B6" w:rsidP="000B07B6">
      <w:pPr>
        <w:pStyle w:val="BodyText"/>
        <w:spacing w:after="100" w:afterAutospacing="1"/>
        <w:rPr>
          <w:szCs w:val="22"/>
        </w:rPr>
      </w:pPr>
      <w:r w:rsidRPr="00A83638">
        <w:rPr>
          <w:szCs w:val="22"/>
        </w:rPr>
        <w:t>The</w:t>
      </w:r>
      <w:r w:rsidRPr="00A83638">
        <w:rPr>
          <w:spacing w:val="26"/>
          <w:szCs w:val="22"/>
        </w:rPr>
        <w:t xml:space="preserve"> </w:t>
      </w:r>
      <w:r w:rsidRPr="00A83638">
        <w:rPr>
          <w:i/>
          <w:szCs w:val="22"/>
        </w:rPr>
        <w:t>Health</w:t>
      </w:r>
      <w:r w:rsidRPr="00A83638">
        <w:rPr>
          <w:i/>
          <w:spacing w:val="26"/>
          <w:szCs w:val="22"/>
        </w:rPr>
        <w:t xml:space="preserve"> </w:t>
      </w:r>
      <w:r w:rsidRPr="00A83638">
        <w:rPr>
          <w:i/>
          <w:szCs w:val="22"/>
        </w:rPr>
        <w:t>Services</w:t>
      </w:r>
      <w:r w:rsidRPr="00A83638">
        <w:rPr>
          <w:i/>
          <w:spacing w:val="26"/>
          <w:szCs w:val="22"/>
        </w:rPr>
        <w:t xml:space="preserve"> </w:t>
      </w:r>
      <w:r w:rsidRPr="00A83638">
        <w:rPr>
          <w:i/>
          <w:szCs w:val="22"/>
        </w:rPr>
        <w:t>Act</w:t>
      </w:r>
      <w:r w:rsidRPr="00A83638">
        <w:rPr>
          <w:i/>
          <w:spacing w:val="26"/>
          <w:szCs w:val="22"/>
        </w:rPr>
        <w:t xml:space="preserve"> </w:t>
      </w:r>
      <w:r w:rsidRPr="00A83638">
        <w:rPr>
          <w:i/>
          <w:szCs w:val="22"/>
        </w:rPr>
        <w:t>2016</w:t>
      </w:r>
      <w:r w:rsidRPr="00A83638">
        <w:rPr>
          <w:i/>
          <w:spacing w:val="26"/>
          <w:szCs w:val="22"/>
        </w:rPr>
        <w:t xml:space="preserve"> </w:t>
      </w:r>
      <w:r w:rsidRPr="00A83638">
        <w:rPr>
          <w:i/>
          <w:szCs w:val="22"/>
        </w:rPr>
        <w:t>WA</w:t>
      </w:r>
      <w:r w:rsidRPr="00A83638">
        <w:rPr>
          <w:i/>
          <w:spacing w:val="26"/>
          <w:szCs w:val="22"/>
        </w:rPr>
        <w:t xml:space="preserve"> </w:t>
      </w:r>
      <w:r w:rsidRPr="00A83638">
        <w:rPr>
          <w:szCs w:val="22"/>
        </w:rPr>
        <w:t>(HSA</w:t>
      </w:r>
      <w:r w:rsidRPr="00A83638">
        <w:rPr>
          <w:spacing w:val="26"/>
          <w:szCs w:val="22"/>
        </w:rPr>
        <w:t xml:space="preserve"> </w:t>
      </w:r>
      <w:r w:rsidRPr="00A83638">
        <w:rPr>
          <w:szCs w:val="22"/>
        </w:rPr>
        <w:t>2016)</w:t>
      </w:r>
      <w:r w:rsidRPr="00A83638">
        <w:rPr>
          <w:spacing w:val="26"/>
          <w:szCs w:val="22"/>
        </w:rPr>
        <w:t xml:space="preserve"> </w:t>
      </w:r>
      <w:r w:rsidRPr="00A83638">
        <w:rPr>
          <w:szCs w:val="22"/>
        </w:rPr>
        <w:t>introduced</w:t>
      </w:r>
      <w:r w:rsidRPr="00A83638">
        <w:rPr>
          <w:spacing w:val="26"/>
          <w:szCs w:val="22"/>
        </w:rPr>
        <w:t xml:space="preserve"> </w:t>
      </w:r>
      <w:r w:rsidRPr="00A83638">
        <w:rPr>
          <w:szCs w:val="22"/>
        </w:rPr>
        <w:t>changes</w:t>
      </w:r>
      <w:r w:rsidRPr="00A83638">
        <w:rPr>
          <w:spacing w:val="26"/>
          <w:szCs w:val="22"/>
        </w:rPr>
        <w:t xml:space="preserve"> </w:t>
      </w:r>
      <w:r w:rsidRPr="00A83638">
        <w:rPr>
          <w:szCs w:val="22"/>
        </w:rPr>
        <w:t>to</w:t>
      </w:r>
      <w:r w:rsidRPr="00A83638">
        <w:rPr>
          <w:spacing w:val="26"/>
          <w:szCs w:val="22"/>
        </w:rPr>
        <w:t xml:space="preserve"> </w:t>
      </w:r>
      <w:r w:rsidRPr="00A83638">
        <w:rPr>
          <w:szCs w:val="22"/>
        </w:rPr>
        <w:t>the</w:t>
      </w:r>
      <w:r w:rsidRPr="00A83638">
        <w:rPr>
          <w:spacing w:val="26"/>
          <w:szCs w:val="22"/>
        </w:rPr>
        <w:t xml:space="preserve"> </w:t>
      </w:r>
      <w:r w:rsidRPr="00A83638">
        <w:rPr>
          <w:szCs w:val="22"/>
        </w:rPr>
        <w:t>governance</w:t>
      </w:r>
      <w:r w:rsidRPr="00A83638">
        <w:rPr>
          <w:spacing w:val="26"/>
          <w:szCs w:val="22"/>
        </w:rPr>
        <w:t xml:space="preserve"> </w:t>
      </w:r>
      <w:r w:rsidRPr="00A83638">
        <w:rPr>
          <w:szCs w:val="22"/>
        </w:rPr>
        <w:t>of</w:t>
      </w:r>
      <w:r w:rsidRPr="00A83638">
        <w:rPr>
          <w:spacing w:val="26"/>
          <w:szCs w:val="22"/>
        </w:rPr>
        <w:t xml:space="preserve"> </w:t>
      </w:r>
      <w:r w:rsidRPr="00A83638">
        <w:rPr>
          <w:szCs w:val="22"/>
        </w:rPr>
        <w:t>the</w:t>
      </w:r>
      <w:r w:rsidRPr="00A83638">
        <w:rPr>
          <w:spacing w:val="26"/>
          <w:szCs w:val="22"/>
        </w:rPr>
        <w:t xml:space="preserve"> </w:t>
      </w:r>
      <w:r w:rsidRPr="00A83638">
        <w:rPr>
          <w:szCs w:val="22"/>
        </w:rPr>
        <w:t>WA</w:t>
      </w:r>
      <w:r w:rsidRPr="00A83638">
        <w:rPr>
          <w:spacing w:val="26"/>
          <w:szCs w:val="22"/>
        </w:rPr>
        <w:t xml:space="preserve"> </w:t>
      </w:r>
      <w:r w:rsidRPr="00A83638">
        <w:rPr>
          <w:szCs w:val="22"/>
        </w:rPr>
        <w:t>health</w:t>
      </w:r>
      <w:r w:rsidRPr="00A83638">
        <w:rPr>
          <w:spacing w:val="26"/>
          <w:szCs w:val="22"/>
        </w:rPr>
        <w:t xml:space="preserve"> </w:t>
      </w:r>
      <w:r w:rsidRPr="00A83638">
        <w:rPr>
          <w:szCs w:val="22"/>
        </w:rPr>
        <w:t>system</w:t>
      </w:r>
      <w:r w:rsidRPr="00A83638">
        <w:rPr>
          <w:spacing w:val="26"/>
          <w:szCs w:val="22"/>
        </w:rPr>
        <w:t xml:space="preserve"> </w:t>
      </w:r>
      <w:r w:rsidRPr="00A83638">
        <w:rPr>
          <w:szCs w:val="22"/>
        </w:rPr>
        <w:t>by</w:t>
      </w:r>
      <w:r w:rsidRPr="00A83638">
        <w:rPr>
          <w:spacing w:val="26"/>
          <w:szCs w:val="22"/>
        </w:rPr>
        <w:t xml:space="preserve"> </w:t>
      </w:r>
      <w:r w:rsidRPr="00A83638">
        <w:rPr>
          <w:szCs w:val="22"/>
        </w:rPr>
        <w:t>clarifying</w:t>
      </w:r>
      <w:r w:rsidRPr="00A83638">
        <w:rPr>
          <w:spacing w:val="26"/>
          <w:szCs w:val="22"/>
        </w:rPr>
        <w:t xml:space="preserve"> </w:t>
      </w:r>
      <w:r w:rsidRPr="00A83638">
        <w:rPr>
          <w:szCs w:val="22"/>
        </w:rPr>
        <w:t>roles, responsibilities,</w:t>
      </w:r>
      <w:r w:rsidRPr="00A83638">
        <w:rPr>
          <w:spacing w:val="40"/>
          <w:szCs w:val="22"/>
        </w:rPr>
        <w:t xml:space="preserve"> </w:t>
      </w:r>
      <w:r w:rsidRPr="00A83638">
        <w:rPr>
          <w:szCs w:val="22"/>
        </w:rPr>
        <w:t>and</w:t>
      </w:r>
      <w:r w:rsidRPr="00A83638">
        <w:rPr>
          <w:spacing w:val="40"/>
          <w:szCs w:val="22"/>
        </w:rPr>
        <w:t xml:space="preserve"> </w:t>
      </w:r>
      <w:r w:rsidRPr="00A83638">
        <w:rPr>
          <w:szCs w:val="22"/>
        </w:rPr>
        <w:t>accountabilities</w:t>
      </w:r>
      <w:r w:rsidRPr="00A83638">
        <w:rPr>
          <w:spacing w:val="40"/>
          <w:szCs w:val="22"/>
        </w:rPr>
        <w:t xml:space="preserve"> </w:t>
      </w:r>
      <w:r w:rsidRPr="00A83638">
        <w:rPr>
          <w:szCs w:val="22"/>
        </w:rPr>
        <w:t>and</w:t>
      </w:r>
      <w:r w:rsidRPr="00A83638">
        <w:rPr>
          <w:spacing w:val="40"/>
          <w:szCs w:val="22"/>
        </w:rPr>
        <w:t xml:space="preserve"> </w:t>
      </w:r>
      <w:r w:rsidRPr="00A83638">
        <w:rPr>
          <w:szCs w:val="22"/>
        </w:rPr>
        <w:t>by</w:t>
      </w:r>
      <w:r w:rsidRPr="00A83638">
        <w:rPr>
          <w:spacing w:val="40"/>
          <w:szCs w:val="22"/>
        </w:rPr>
        <w:t xml:space="preserve"> </w:t>
      </w:r>
      <w:r w:rsidRPr="00A83638">
        <w:rPr>
          <w:szCs w:val="22"/>
        </w:rPr>
        <w:t>devolving</w:t>
      </w:r>
      <w:r w:rsidRPr="00A83638">
        <w:rPr>
          <w:spacing w:val="40"/>
          <w:szCs w:val="22"/>
        </w:rPr>
        <w:t xml:space="preserve"> </w:t>
      </w:r>
      <w:r w:rsidRPr="00A83638">
        <w:rPr>
          <w:szCs w:val="22"/>
        </w:rPr>
        <w:t>decision</w:t>
      </w:r>
      <w:r w:rsidRPr="00A83638">
        <w:rPr>
          <w:spacing w:val="40"/>
          <w:szCs w:val="22"/>
        </w:rPr>
        <w:t xml:space="preserve"> </w:t>
      </w:r>
      <w:r w:rsidRPr="00A83638">
        <w:rPr>
          <w:szCs w:val="22"/>
        </w:rPr>
        <w:t>making</w:t>
      </w:r>
      <w:r w:rsidRPr="00A83638">
        <w:rPr>
          <w:spacing w:val="40"/>
          <w:szCs w:val="22"/>
        </w:rPr>
        <w:t xml:space="preserve"> </w:t>
      </w:r>
      <w:r w:rsidRPr="00A83638">
        <w:rPr>
          <w:szCs w:val="22"/>
        </w:rPr>
        <w:t>to</w:t>
      </w:r>
      <w:r w:rsidRPr="00A83638">
        <w:rPr>
          <w:spacing w:val="40"/>
          <w:szCs w:val="22"/>
        </w:rPr>
        <w:t xml:space="preserve"> </w:t>
      </w:r>
      <w:r w:rsidRPr="00A83638">
        <w:rPr>
          <w:szCs w:val="22"/>
        </w:rPr>
        <w:t>the</w:t>
      </w:r>
      <w:r w:rsidRPr="00A83638">
        <w:rPr>
          <w:spacing w:val="40"/>
          <w:szCs w:val="22"/>
        </w:rPr>
        <w:t xml:space="preserve"> </w:t>
      </w:r>
      <w:r w:rsidRPr="00A83638">
        <w:rPr>
          <w:szCs w:val="22"/>
        </w:rPr>
        <w:t>local</w:t>
      </w:r>
      <w:r w:rsidRPr="00A83638">
        <w:rPr>
          <w:spacing w:val="40"/>
          <w:szCs w:val="22"/>
        </w:rPr>
        <w:t xml:space="preserve"> </w:t>
      </w:r>
      <w:r w:rsidRPr="00A83638">
        <w:rPr>
          <w:szCs w:val="22"/>
        </w:rPr>
        <w:t>level.</w:t>
      </w:r>
    </w:p>
    <w:p w14:paraId="393F7CF1" w14:textId="77777777" w:rsidR="000B07B6" w:rsidRPr="00A83638" w:rsidRDefault="000B07B6" w:rsidP="000B07B6">
      <w:pPr>
        <w:pStyle w:val="BodyText"/>
        <w:spacing w:after="100" w:afterAutospacing="1"/>
        <w:rPr>
          <w:szCs w:val="22"/>
        </w:rPr>
      </w:pPr>
      <w:r w:rsidRPr="00A83638">
        <w:rPr>
          <w:szCs w:val="22"/>
        </w:rPr>
        <w:t>Section</w:t>
      </w:r>
      <w:r w:rsidRPr="00A83638">
        <w:rPr>
          <w:spacing w:val="26"/>
          <w:szCs w:val="22"/>
        </w:rPr>
        <w:t xml:space="preserve"> </w:t>
      </w:r>
      <w:r w:rsidRPr="00A83638">
        <w:rPr>
          <w:szCs w:val="22"/>
        </w:rPr>
        <w:t>32</w:t>
      </w:r>
      <w:r w:rsidRPr="00A83638">
        <w:rPr>
          <w:spacing w:val="26"/>
          <w:szCs w:val="22"/>
        </w:rPr>
        <w:t xml:space="preserve"> </w:t>
      </w:r>
      <w:r w:rsidRPr="00A83638">
        <w:rPr>
          <w:szCs w:val="22"/>
        </w:rPr>
        <w:t>of</w:t>
      </w:r>
      <w:r w:rsidRPr="00A83638">
        <w:rPr>
          <w:spacing w:val="26"/>
          <w:szCs w:val="22"/>
        </w:rPr>
        <w:t xml:space="preserve"> </w:t>
      </w:r>
      <w:r w:rsidRPr="00A83638">
        <w:rPr>
          <w:szCs w:val="22"/>
        </w:rPr>
        <w:t>the</w:t>
      </w:r>
      <w:r w:rsidRPr="00A83638">
        <w:rPr>
          <w:spacing w:val="26"/>
          <w:szCs w:val="22"/>
        </w:rPr>
        <w:t xml:space="preserve"> </w:t>
      </w:r>
      <w:r w:rsidRPr="00A83638">
        <w:rPr>
          <w:szCs w:val="22"/>
        </w:rPr>
        <w:t>HSA</w:t>
      </w:r>
      <w:r w:rsidRPr="00A83638">
        <w:rPr>
          <w:spacing w:val="26"/>
          <w:szCs w:val="22"/>
        </w:rPr>
        <w:t xml:space="preserve"> </w:t>
      </w:r>
      <w:r w:rsidRPr="00A83638">
        <w:rPr>
          <w:szCs w:val="22"/>
        </w:rPr>
        <w:t>2016</w:t>
      </w:r>
      <w:r w:rsidRPr="00A83638">
        <w:rPr>
          <w:spacing w:val="26"/>
          <w:szCs w:val="22"/>
        </w:rPr>
        <w:t xml:space="preserve"> </w:t>
      </w:r>
      <w:r w:rsidRPr="00A83638">
        <w:rPr>
          <w:szCs w:val="22"/>
        </w:rPr>
        <w:t>provides</w:t>
      </w:r>
      <w:r w:rsidRPr="00A83638">
        <w:rPr>
          <w:spacing w:val="26"/>
          <w:szCs w:val="22"/>
        </w:rPr>
        <w:t xml:space="preserve"> </w:t>
      </w:r>
      <w:r w:rsidRPr="00A83638">
        <w:rPr>
          <w:szCs w:val="22"/>
        </w:rPr>
        <w:t>for</w:t>
      </w:r>
      <w:r w:rsidRPr="00A83638">
        <w:rPr>
          <w:spacing w:val="26"/>
          <w:szCs w:val="22"/>
        </w:rPr>
        <w:t xml:space="preserve"> </w:t>
      </w:r>
      <w:r w:rsidRPr="00A83638">
        <w:rPr>
          <w:szCs w:val="22"/>
        </w:rPr>
        <w:t>the</w:t>
      </w:r>
      <w:r w:rsidRPr="00A83638">
        <w:rPr>
          <w:spacing w:val="26"/>
          <w:szCs w:val="22"/>
        </w:rPr>
        <w:t xml:space="preserve"> </w:t>
      </w:r>
      <w:r w:rsidRPr="00A83638">
        <w:rPr>
          <w:szCs w:val="22"/>
        </w:rPr>
        <w:t>establishment</w:t>
      </w:r>
      <w:r w:rsidRPr="00A83638">
        <w:rPr>
          <w:spacing w:val="26"/>
          <w:szCs w:val="22"/>
        </w:rPr>
        <w:t xml:space="preserve"> </w:t>
      </w:r>
      <w:r w:rsidRPr="00A83638">
        <w:rPr>
          <w:szCs w:val="22"/>
        </w:rPr>
        <w:t>of</w:t>
      </w:r>
      <w:r w:rsidRPr="00A83638">
        <w:rPr>
          <w:spacing w:val="26"/>
          <w:szCs w:val="22"/>
        </w:rPr>
        <w:t xml:space="preserve"> </w:t>
      </w:r>
      <w:r w:rsidRPr="00A83638">
        <w:rPr>
          <w:szCs w:val="22"/>
        </w:rPr>
        <w:t>Health</w:t>
      </w:r>
      <w:r w:rsidRPr="00A83638">
        <w:rPr>
          <w:spacing w:val="26"/>
          <w:szCs w:val="22"/>
        </w:rPr>
        <w:t xml:space="preserve"> </w:t>
      </w:r>
      <w:r w:rsidRPr="00A83638">
        <w:rPr>
          <w:szCs w:val="22"/>
        </w:rPr>
        <w:t>Service</w:t>
      </w:r>
      <w:r w:rsidRPr="00A83638">
        <w:rPr>
          <w:spacing w:val="26"/>
          <w:szCs w:val="22"/>
        </w:rPr>
        <w:t xml:space="preserve"> </w:t>
      </w:r>
      <w:r w:rsidRPr="00A83638">
        <w:rPr>
          <w:szCs w:val="22"/>
        </w:rPr>
        <w:t>Providers</w:t>
      </w:r>
      <w:r w:rsidRPr="00A83638">
        <w:rPr>
          <w:spacing w:val="26"/>
          <w:szCs w:val="22"/>
        </w:rPr>
        <w:t xml:space="preserve"> </w:t>
      </w:r>
      <w:r w:rsidRPr="00A83638">
        <w:rPr>
          <w:szCs w:val="22"/>
        </w:rPr>
        <w:t>(HSPs).</w:t>
      </w:r>
      <w:r w:rsidRPr="00A83638">
        <w:rPr>
          <w:spacing w:val="26"/>
          <w:szCs w:val="22"/>
        </w:rPr>
        <w:t xml:space="preserve"> </w:t>
      </w:r>
      <w:r w:rsidRPr="00A83638">
        <w:rPr>
          <w:szCs w:val="22"/>
        </w:rPr>
        <w:t>PathWest</w:t>
      </w:r>
      <w:r w:rsidRPr="00A83638">
        <w:rPr>
          <w:spacing w:val="26"/>
          <w:szCs w:val="22"/>
        </w:rPr>
        <w:t xml:space="preserve"> </w:t>
      </w:r>
      <w:r w:rsidRPr="00A83638">
        <w:rPr>
          <w:szCs w:val="22"/>
        </w:rPr>
        <w:t>was</w:t>
      </w:r>
      <w:r w:rsidRPr="00A83638">
        <w:rPr>
          <w:spacing w:val="26"/>
          <w:szCs w:val="22"/>
        </w:rPr>
        <w:t xml:space="preserve"> </w:t>
      </w:r>
      <w:r w:rsidRPr="00A83638">
        <w:rPr>
          <w:szCs w:val="22"/>
        </w:rPr>
        <w:t>established</w:t>
      </w:r>
      <w:r w:rsidRPr="00A83638">
        <w:rPr>
          <w:spacing w:val="26"/>
          <w:szCs w:val="22"/>
        </w:rPr>
        <w:t xml:space="preserve"> </w:t>
      </w:r>
      <w:r w:rsidRPr="00A83638">
        <w:rPr>
          <w:szCs w:val="22"/>
        </w:rPr>
        <w:t>as</w:t>
      </w:r>
      <w:r w:rsidRPr="00A83638">
        <w:rPr>
          <w:spacing w:val="26"/>
          <w:szCs w:val="22"/>
        </w:rPr>
        <w:t xml:space="preserve"> </w:t>
      </w:r>
      <w:r w:rsidRPr="00A83638">
        <w:rPr>
          <w:szCs w:val="22"/>
        </w:rPr>
        <w:t>a Board-governed</w:t>
      </w:r>
      <w:r w:rsidRPr="00A83638">
        <w:rPr>
          <w:spacing w:val="35"/>
          <w:szCs w:val="22"/>
        </w:rPr>
        <w:t xml:space="preserve"> </w:t>
      </w:r>
      <w:r w:rsidRPr="00A83638">
        <w:rPr>
          <w:szCs w:val="22"/>
        </w:rPr>
        <w:t>HSP</w:t>
      </w:r>
      <w:r w:rsidRPr="00A83638">
        <w:rPr>
          <w:spacing w:val="35"/>
          <w:szCs w:val="22"/>
        </w:rPr>
        <w:t xml:space="preserve"> </w:t>
      </w:r>
      <w:r w:rsidRPr="00A83638">
        <w:rPr>
          <w:szCs w:val="22"/>
        </w:rPr>
        <w:t>by</w:t>
      </w:r>
      <w:r w:rsidRPr="00A83638">
        <w:rPr>
          <w:spacing w:val="35"/>
          <w:szCs w:val="22"/>
        </w:rPr>
        <w:t xml:space="preserve"> </w:t>
      </w:r>
      <w:r w:rsidRPr="00A83638">
        <w:rPr>
          <w:szCs w:val="22"/>
        </w:rPr>
        <w:t>the</w:t>
      </w:r>
      <w:r w:rsidRPr="00A83638">
        <w:rPr>
          <w:spacing w:val="35"/>
          <w:szCs w:val="22"/>
        </w:rPr>
        <w:t xml:space="preserve"> </w:t>
      </w:r>
      <w:r w:rsidRPr="00A83638">
        <w:rPr>
          <w:szCs w:val="22"/>
        </w:rPr>
        <w:t>Minister</w:t>
      </w:r>
      <w:r w:rsidRPr="00A83638">
        <w:rPr>
          <w:spacing w:val="35"/>
          <w:szCs w:val="22"/>
        </w:rPr>
        <w:t xml:space="preserve"> </w:t>
      </w:r>
      <w:r w:rsidRPr="00A83638">
        <w:rPr>
          <w:szCs w:val="22"/>
        </w:rPr>
        <w:t>for</w:t>
      </w:r>
      <w:r w:rsidRPr="00A83638">
        <w:rPr>
          <w:spacing w:val="35"/>
          <w:szCs w:val="22"/>
        </w:rPr>
        <w:t xml:space="preserve"> </w:t>
      </w:r>
      <w:r w:rsidRPr="00A83638">
        <w:rPr>
          <w:szCs w:val="22"/>
        </w:rPr>
        <w:t>Health</w:t>
      </w:r>
      <w:r w:rsidRPr="00A83638">
        <w:rPr>
          <w:spacing w:val="35"/>
          <w:szCs w:val="22"/>
        </w:rPr>
        <w:t xml:space="preserve"> </w:t>
      </w:r>
      <w:r w:rsidRPr="00A83638">
        <w:rPr>
          <w:szCs w:val="22"/>
        </w:rPr>
        <w:t>under</w:t>
      </w:r>
      <w:r w:rsidRPr="00A83638">
        <w:rPr>
          <w:spacing w:val="35"/>
          <w:szCs w:val="22"/>
        </w:rPr>
        <w:t xml:space="preserve"> </w:t>
      </w:r>
      <w:r w:rsidRPr="00A83638">
        <w:rPr>
          <w:szCs w:val="22"/>
        </w:rPr>
        <w:t>section</w:t>
      </w:r>
      <w:r w:rsidRPr="00A83638">
        <w:rPr>
          <w:spacing w:val="35"/>
          <w:szCs w:val="22"/>
        </w:rPr>
        <w:t xml:space="preserve"> </w:t>
      </w:r>
      <w:r w:rsidRPr="00A83638">
        <w:rPr>
          <w:szCs w:val="22"/>
        </w:rPr>
        <w:t>32(1)(b)</w:t>
      </w:r>
      <w:r w:rsidRPr="00A83638">
        <w:rPr>
          <w:spacing w:val="35"/>
          <w:szCs w:val="22"/>
        </w:rPr>
        <w:t xml:space="preserve"> </w:t>
      </w:r>
      <w:r w:rsidRPr="00A83638">
        <w:rPr>
          <w:szCs w:val="22"/>
        </w:rPr>
        <w:t>of</w:t>
      </w:r>
      <w:r w:rsidRPr="00A83638">
        <w:rPr>
          <w:spacing w:val="35"/>
          <w:szCs w:val="22"/>
        </w:rPr>
        <w:t xml:space="preserve"> </w:t>
      </w:r>
      <w:r w:rsidRPr="00A83638">
        <w:rPr>
          <w:szCs w:val="22"/>
        </w:rPr>
        <w:t>the</w:t>
      </w:r>
      <w:r w:rsidRPr="00A83638">
        <w:rPr>
          <w:spacing w:val="35"/>
          <w:szCs w:val="22"/>
        </w:rPr>
        <w:t xml:space="preserve"> </w:t>
      </w:r>
      <w:r w:rsidRPr="00A83638">
        <w:rPr>
          <w:szCs w:val="22"/>
        </w:rPr>
        <w:t>HSA</w:t>
      </w:r>
      <w:r w:rsidRPr="00A83638">
        <w:rPr>
          <w:spacing w:val="35"/>
          <w:szCs w:val="22"/>
        </w:rPr>
        <w:t xml:space="preserve"> </w:t>
      </w:r>
      <w:r w:rsidRPr="00A83638">
        <w:rPr>
          <w:szCs w:val="22"/>
        </w:rPr>
        <w:t>2016</w:t>
      </w:r>
      <w:r w:rsidRPr="00A83638">
        <w:rPr>
          <w:spacing w:val="35"/>
          <w:szCs w:val="22"/>
        </w:rPr>
        <w:t xml:space="preserve"> </w:t>
      </w:r>
      <w:r w:rsidRPr="00A83638">
        <w:rPr>
          <w:szCs w:val="22"/>
        </w:rPr>
        <w:t>on</w:t>
      </w:r>
      <w:r w:rsidRPr="00A83638">
        <w:rPr>
          <w:spacing w:val="35"/>
          <w:szCs w:val="22"/>
        </w:rPr>
        <w:t xml:space="preserve"> </w:t>
      </w:r>
      <w:r w:rsidRPr="00A83638">
        <w:rPr>
          <w:szCs w:val="22"/>
        </w:rPr>
        <w:t>1</w:t>
      </w:r>
      <w:r w:rsidRPr="00A83638">
        <w:rPr>
          <w:spacing w:val="35"/>
          <w:szCs w:val="22"/>
        </w:rPr>
        <w:t xml:space="preserve"> </w:t>
      </w:r>
      <w:r w:rsidRPr="00A83638">
        <w:rPr>
          <w:szCs w:val="22"/>
        </w:rPr>
        <w:t>July</w:t>
      </w:r>
      <w:r w:rsidRPr="00A83638">
        <w:rPr>
          <w:spacing w:val="35"/>
          <w:szCs w:val="22"/>
        </w:rPr>
        <w:t xml:space="preserve"> </w:t>
      </w:r>
      <w:r w:rsidRPr="00A83638">
        <w:rPr>
          <w:szCs w:val="22"/>
        </w:rPr>
        <w:t>2020.</w:t>
      </w:r>
    </w:p>
    <w:p w14:paraId="53A8FA8C" w14:textId="77777777" w:rsidR="000B07B6" w:rsidRPr="00A83638" w:rsidRDefault="000B07B6" w:rsidP="000B07B6">
      <w:pPr>
        <w:pStyle w:val="BodyText"/>
        <w:spacing w:after="100" w:afterAutospacing="1"/>
        <w:rPr>
          <w:szCs w:val="22"/>
        </w:rPr>
      </w:pPr>
      <w:r w:rsidRPr="00A83638">
        <w:rPr>
          <w:szCs w:val="22"/>
        </w:rPr>
        <w:t>Section</w:t>
      </w:r>
      <w:r w:rsidRPr="00A83638">
        <w:rPr>
          <w:spacing w:val="29"/>
          <w:szCs w:val="22"/>
        </w:rPr>
        <w:t xml:space="preserve"> </w:t>
      </w:r>
      <w:r w:rsidRPr="00A83638">
        <w:rPr>
          <w:szCs w:val="22"/>
        </w:rPr>
        <w:t>70(1)(b)</w:t>
      </w:r>
      <w:r w:rsidRPr="00A83638">
        <w:rPr>
          <w:spacing w:val="29"/>
          <w:szCs w:val="22"/>
        </w:rPr>
        <w:t xml:space="preserve"> </w:t>
      </w:r>
      <w:r w:rsidRPr="00A83638">
        <w:rPr>
          <w:szCs w:val="22"/>
        </w:rPr>
        <w:t>of</w:t>
      </w:r>
      <w:r w:rsidRPr="00A83638">
        <w:rPr>
          <w:spacing w:val="29"/>
          <w:szCs w:val="22"/>
        </w:rPr>
        <w:t xml:space="preserve"> </w:t>
      </w:r>
      <w:r w:rsidRPr="00A83638">
        <w:rPr>
          <w:szCs w:val="22"/>
        </w:rPr>
        <w:t>the</w:t>
      </w:r>
      <w:r w:rsidRPr="00A83638">
        <w:rPr>
          <w:spacing w:val="29"/>
          <w:szCs w:val="22"/>
        </w:rPr>
        <w:t xml:space="preserve"> </w:t>
      </w:r>
      <w:r w:rsidRPr="00A83638">
        <w:rPr>
          <w:szCs w:val="22"/>
        </w:rPr>
        <w:t>HSA</w:t>
      </w:r>
      <w:r w:rsidRPr="00A83638">
        <w:rPr>
          <w:spacing w:val="29"/>
          <w:szCs w:val="22"/>
        </w:rPr>
        <w:t xml:space="preserve"> </w:t>
      </w:r>
      <w:r w:rsidRPr="00A83638">
        <w:rPr>
          <w:szCs w:val="22"/>
        </w:rPr>
        <w:t>2016</w:t>
      </w:r>
      <w:r w:rsidRPr="00A83638">
        <w:rPr>
          <w:spacing w:val="29"/>
          <w:szCs w:val="22"/>
        </w:rPr>
        <w:t xml:space="preserve"> </w:t>
      </w:r>
      <w:r w:rsidRPr="00A83638">
        <w:rPr>
          <w:szCs w:val="22"/>
        </w:rPr>
        <w:t>stipulates</w:t>
      </w:r>
      <w:r w:rsidRPr="00A83638">
        <w:rPr>
          <w:spacing w:val="29"/>
          <w:szCs w:val="22"/>
        </w:rPr>
        <w:t xml:space="preserve"> </w:t>
      </w:r>
      <w:r w:rsidRPr="00A83638">
        <w:rPr>
          <w:szCs w:val="22"/>
        </w:rPr>
        <w:t>that</w:t>
      </w:r>
      <w:r w:rsidRPr="00A83638">
        <w:rPr>
          <w:spacing w:val="29"/>
          <w:szCs w:val="22"/>
        </w:rPr>
        <w:t xml:space="preserve"> </w:t>
      </w:r>
      <w:r w:rsidRPr="00A83638">
        <w:rPr>
          <w:szCs w:val="22"/>
        </w:rPr>
        <w:t>the</w:t>
      </w:r>
      <w:r w:rsidRPr="00A83638">
        <w:rPr>
          <w:spacing w:val="29"/>
          <w:szCs w:val="22"/>
        </w:rPr>
        <w:t xml:space="preserve"> </w:t>
      </w:r>
      <w:r w:rsidRPr="00A83638">
        <w:rPr>
          <w:szCs w:val="22"/>
        </w:rPr>
        <w:t>PathWest</w:t>
      </w:r>
      <w:r w:rsidRPr="00A83638">
        <w:rPr>
          <w:spacing w:val="29"/>
          <w:szCs w:val="22"/>
        </w:rPr>
        <w:t xml:space="preserve"> </w:t>
      </w:r>
      <w:r w:rsidRPr="00A83638">
        <w:rPr>
          <w:szCs w:val="22"/>
        </w:rPr>
        <w:t>Board</w:t>
      </w:r>
      <w:r w:rsidRPr="00A83638">
        <w:rPr>
          <w:spacing w:val="29"/>
          <w:szCs w:val="22"/>
        </w:rPr>
        <w:t xml:space="preserve"> </w:t>
      </w:r>
      <w:r w:rsidRPr="00A83638">
        <w:rPr>
          <w:szCs w:val="22"/>
        </w:rPr>
        <w:t>is</w:t>
      </w:r>
      <w:r w:rsidRPr="00A83638">
        <w:rPr>
          <w:spacing w:val="29"/>
          <w:szCs w:val="22"/>
        </w:rPr>
        <w:t xml:space="preserve"> </w:t>
      </w:r>
      <w:r w:rsidRPr="00A83638">
        <w:rPr>
          <w:szCs w:val="22"/>
        </w:rPr>
        <w:t>the</w:t>
      </w:r>
      <w:r w:rsidRPr="00A83638">
        <w:rPr>
          <w:spacing w:val="29"/>
          <w:szCs w:val="22"/>
        </w:rPr>
        <w:t xml:space="preserve"> </w:t>
      </w:r>
      <w:r w:rsidRPr="00A83638">
        <w:rPr>
          <w:szCs w:val="22"/>
        </w:rPr>
        <w:t>governing</w:t>
      </w:r>
      <w:r w:rsidRPr="00A83638">
        <w:rPr>
          <w:spacing w:val="29"/>
          <w:szCs w:val="22"/>
        </w:rPr>
        <w:t xml:space="preserve"> </w:t>
      </w:r>
      <w:r w:rsidRPr="00A83638">
        <w:rPr>
          <w:szCs w:val="22"/>
        </w:rPr>
        <w:t>body</w:t>
      </w:r>
      <w:r w:rsidRPr="00A83638">
        <w:rPr>
          <w:spacing w:val="29"/>
          <w:szCs w:val="22"/>
        </w:rPr>
        <w:t xml:space="preserve"> </w:t>
      </w:r>
      <w:r w:rsidRPr="00A83638">
        <w:rPr>
          <w:szCs w:val="22"/>
        </w:rPr>
        <w:t>of</w:t>
      </w:r>
      <w:r w:rsidRPr="00A83638">
        <w:rPr>
          <w:spacing w:val="29"/>
          <w:szCs w:val="22"/>
        </w:rPr>
        <w:t xml:space="preserve"> </w:t>
      </w:r>
      <w:r w:rsidRPr="00A83638">
        <w:rPr>
          <w:szCs w:val="22"/>
        </w:rPr>
        <w:t>the</w:t>
      </w:r>
      <w:r w:rsidRPr="00A83638">
        <w:rPr>
          <w:spacing w:val="29"/>
          <w:szCs w:val="22"/>
        </w:rPr>
        <w:t xml:space="preserve"> </w:t>
      </w:r>
      <w:r w:rsidRPr="00A83638">
        <w:rPr>
          <w:szCs w:val="22"/>
        </w:rPr>
        <w:t>statutory</w:t>
      </w:r>
      <w:r w:rsidRPr="00A83638">
        <w:rPr>
          <w:spacing w:val="29"/>
          <w:szCs w:val="22"/>
        </w:rPr>
        <w:t xml:space="preserve"> </w:t>
      </w:r>
      <w:r w:rsidRPr="00A83638">
        <w:rPr>
          <w:szCs w:val="22"/>
        </w:rPr>
        <w:t>authority</w:t>
      </w:r>
      <w:r w:rsidRPr="00A83638">
        <w:rPr>
          <w:spacing w:val="29"/>
          <w:szCs w:val="22"/>
        </w:rPr>
        <w:t xml:space="preserve"> </w:t>
      </w:r>
      <w:r w:rsidRPr="00A83638">
        <w:rPr>
          <w:szCs w:val="22"/>
        </w:rPr>
        <w:t>and</w:t>
      </w:r>
      <w:r w:rsidRPr="00A83638">
        <w:rPr>
          <w:spacing w:val="29"/>
          <w:szCs w:val="22"/>
        </w:rPr>
        <w:t xml:space="preserve"> </w:t>
      </w:r>
      <w:r w:rsidRPr="00A83638">
        <w:rPr>
          <w:szCs w:val="22"/>
        </w:rPr>
        <w:t>is</w:t>
      </w:r>
      <w:r w:rsidRPr="00A83638">
        <w:rPr>
          <w:spacing w:val="29"/>
          <w:szCs w:val="22"/>
        </w:rPr>
        <w:t xml:space="preserve"> </w:t>
      </w:r>
      <w:r w:rsidRPr="00A83638">
        <w:rPr>
          <w:szCs w:val="22"/>
        </w:rPr>
        <w:t>to perform</w:t>
      </w:r>
      <w:r w:rsidRPr="00A83638">
        <w:rPr>
          <w:spacing w:val="40"/>
          <w:szCs w:val="22"/>
        </w:rPr>
        <w:t xml:space="preserve"> </w:t>
      </w:r>
      <w:r w:rsidRPr="00A83638">
        <w:rPr>
          <w:szCs w:val="22"/>
        </w:rPr>
        <w:t>or</w:t>
      </w:r>
      <w:r w:rsidRPr="00A83638">
        <w:rPr>
          <w:spacing w:val="40"/>
          <w:szCs w:val="22"/>
        </w:rPr>
        <w:t xml:space="preserve"> </w:t>
      </w:r>
      <w:r w:rsidRPr="00A83638">
        <w:rPr>
          <w:szCs w:val="22"/>
        </w:rPr>
        <w:t>exercise</w:t>
      </w:r>
      <w:r w:rsidRPr="00A83638">
        <w:rPr>
          <w:spacing w:val="40"/>
          <w:szCs w:val="22"/>
        </w:rPr>
        <w:t xml:space="preserve"> </w:t>
      </w:r>
      <w:r w:rsidRPr="00A83638">
        <w:rPr>
          <w:szCs w:val="22"/>
        </w:rPr>
        <w:t>all</w:t>
      </w:r>
      <w:r w:rsidRPr="00A83638">
        <w:rPr>
          <w:spacing w:val="40"/>
          <w:szCs w:val="22"/>
        </w:rPr>
        <w:t xml:space="preserve"> </w:t>
      </w:r>
      <w:r w:rsidRPr="00A83638">
        <w:rPr>
          <w:szCs w:val="22"/>
        </w:rPr>
        <w:t>the</w:t>
      </w:r>
      <w:r w:rsidRPr="00A83638">
        <w:rPr>
          <w:spacing w:val="40"/>
          <w:szCs w:val="22"/>
        </w:rPr>
        <w:t xml:space="preserve"> </w:t>
      </w:r>
      <w:r w:rsidRPr="00A83638">
        <w:rPr>
          <w:szCs w:val="22"/>
        </w:rPr>
        <w:t>functions</w:t>
      </w:r>
      <w:r w:rsidRPr="00A83638">
        <w:rPr>
          <w:spacing w:val="40"/>
          <w:szCs w:val="22"/>
        </w:rPr>
        <w:t xml:space="preserve"> </w:t>
      </w:r>
      <w:r w:rsidRPr="00A83638">
        <w:rPr>
          <w:szCs w:val="22"/>
        </w:rPr>
        <w:t>of</w:t>
      </w:r>
      <w:r w:rsidRPr="00A83638">
        <w:rPr>
          <w:spacing w:val="40"/>
          <w:szCs w:val="22"/>
        </w:rPr>
        <w:t xml:space="preserve"> </w:t>
      </w:r>
      <w:r w:rsidRPr="00A83638">
        <w:rPr>
          <w:szCs w:val="22"/>
        </w:rPr>
        <w:t>PathWest</w:t>
      </w:r>
      <w:r w:rsidRPr="00A83638">
        <w:rPr>
          <w:spacing w:val="40"/>
          <w:szCs w:val="22"/>
        </w:rPr>
        <w:t xml:space="preserve"> </w:t>
      </w:r>
      <w:r w:rsidRPr="00A83638">
        <w:rPr>
          <w:szCs w:val="22"/>
        </w:rPr>
        <w:t>under</w:t>
      </w:r>
      <w:r w:rsidRPr="00A83638">
        <w:rPr>
          <w:spacing w:val="40"/>
          <w:szCs w:val="22"/>
        </w:rPr>
        <w:t xml:space="preserve"> </w:t>
      </w:r>
      <w:r w:rsidRPr="00A83638">
        <w:rPr>
          <w:szCs w:val="22"/>
        </w:rPr>
        <w:t>this</w:t>
      </w:r>
      <w:r w:rsidRPr="00A83638">
        <w:rPr>
          <w:spacing w:val="40"/>
          <w:szCs w:val="22"/>
        </w:rPr>
        <w:t xml:space="preserve"> </w:t>
      </w:r>
      <w:r w:rsidRPr="00A83638">
        <w:rPr>
          <w:szCs w:val="22"/>
        </w:rPr>
        <w:t>Act</w:t>
      </w:r>
      <w:r w:rsidRPr="00A83638">
        <w:rPr>
          <w:spacing w:val="40"/>
          <w:szCs w:val="22"/>
        </w:rPr>
        <w:t xml:space="preserve"> </w:t>
      </w:r>
      <w:r w:rsidRPr="00A83638">
        <w:rPr>
          <w:szCs w:val="22"/>
        </w:rPr>
        <w:t>or</w:t>
      </w:r>
      <w:r w:rsidRPr="00A83638">
        <w:rPr>
          <w:spacing w:val="40"/>
          <w:szCs w:val="22"/>
        </w:rPr>
        <w:t xml:space="preserve"> </w:t>
      </w:r>
      <w:r w:rsidRPr="00A83638">
        <w:rPr>
          <w:szCs w:val="22"/>
        </w:rPr>
        <w:t>any</w:t>
      </w:r>
      <w:r w:rsidRPr="00A83638">
        <w:rPr>
          <w:spacing w:val="40"/>
          <w:szCs w:val="22"/>
        </w:rPr>
        <w:t xml:space="preserve"> </w:t>
      </w:r>
      <w:r w:rsidRPr="00A83638">
        <w:rPr>
          <w:szCs w:val="22"/>
        </w:rPr>
        <w:t>other</w:t>
      </w:r>
      <w:r w:rsidRPr="00A83638">
        <w:rPr>
          <w:spacing w:val="40"/>
          <w:szCs w:val="22"/>
        </w:rPr>
        <w:t xml:space="preserve"> </w:t>
      </w:r>
      <w:r w:rsidRPr="00A83638">
        <w:rPr>
          <w:szCs w:val="22"/>
        </w:rPr>
        <w:t>written</w:t>
      </w:r>
      <w:r w:rsidRPr="00A83638">
        <w:rPr>
          <w:spacing w:val="40"/>
          <w:szCs w:val="22"/>
        </w:rPr>
        <w:t xml:space="preserve"> </w:t>
      </w:r>
      <w:r w:rsidRPr="00A83638">
        <w:rPr>
          <w:szCs w:val="22"/>
        </w:rPr>
        <w:t>law.</w:t>
      </w:r>
    </w:p>
    <w:p w14:paraId="14A0B443" w14:textId="77777777" w:rsidR="000B07B6" w:rsidRDefault="000B07B6" w:rsidP="000B07B6">
      <w:pPr>
        <w:pStyle w:val="BodyText"/>
        <w:spacing w:after="100" w:afterAutospacing="1"/>
        <w:rPr>
          <w:szCs w:val="22"/>
        </w:rPr>
      </w:pPr>
      <w:r w:rsidRPr="00A83638">
        <w:rPr>
          <w:szCs w:val="22"/>
        </w:rPr>
        <w:t>Communication</w:t>
      </w:r>
      <w:r w:rsidRPr="00A83638">
        <w:rPr>
          <w:spacing w:val="33"/>
          <w:szCs w:val="22"/>
        </w:rPr>
        <w:t xml:space="preserve"> </w:t>
      </w:r>
      <w:r w:rsidRPr="00A83638">
        <w:rPr>
          <w:szCs w:val="22"/>
        </w:rPr>
        <w:t>between</w:t>
      </w:r>
      <w:r w:rsidRPr="00A83638">
        <w:rPr>
          <w:spacing w:val="33"/>
          <w:szCs w:val="22"/>
        </w:rPr>
        <w:t xml:space="preserve"> </w:t>
      </w:r>
      <w:r w:rsidRPr="00A83638">
        <w:rPr>
          <w:szCs w:val="22"/>
        </w:rPr>
        <w:t>PathWest</w:t>
      </w:r>
      <w:r w:rsidRPr="00A83638">
        <w:rPr>
          <w:spacing w:val="33"/>
          <w:szCs w:val="22"/>
        </w:rPr>
        <w:t xml:space="preserve"> </w:t>
      </w:r>
      <w:r w:rsidRPr="00A83638">
        <w:rPr>
          <w:szCs w:val="22"/>
        </w:rPr>
        <w:t>and</w:t>
      </w:r>
      <w:r w:rsidRPr="00A83638">
        <w:rPr>
          <w:spacing w:val="33"/>
          <w:szCs w:val="22"/>
        </w:rPr>
        <w:t xml:space="preserve"> </w:t>
      </w:r>
      <w:r w:rsidRPr="00A83638">
        <w:rPr>
          <w:szCs w:val="22"/>
        </w:rPr>
        <w:t>the</w:t>
      </w:r>
      <w:r w:rsidRPr="00A83638">
        <w:rPr>
          <w:spacing w:val="33"/>
          <w:szCs w:val="22"/>
        </w:rPr>
        <w:t xml:space="preserve"> </w:t>
      </w:r>
      <w:r w:rsidRPr="00A83638">
        <w:rPr>
          <w:szCs w:val="22"/>
        </w:rPr>
        <w:t>Minister</w:t>
      </w:r>
      <w:r w:rsidRPr="00A83638">
        <w:rPr>
          <w:spacing w:val="33"/>
          <w:szCs w:val="22"/>
        </w:rPr>
        <w:t xml:space="preserve"> </w:t>
      </w:r>
      <w:r w:rsidRPr="00A83638">
        <w:rPr>
          <w:szCs w:val="22"/>
        </w:rPr>
        <w:t>for</w:t>
      </w:r>
      <w:r w:rsidRPr="00A83638">
        <w:rPr>
          <w:spacing w:val="33"/>
          <w:szCs w:val="22"/>
        </w:rPr>
        <w:t xml:space="preserve"> </w:t>
      </w:r>
      <w:r w:rsidRPr="00A83638">
        <w:rPr>
          <w:szCs w:val="22"/>
        </w:rPr>
        <w:t>Health,</w:t>
      </w:r>
      <w:r w:rsidRPr="00A83638">
        <w:rPr>
          <w:spacing w:val="33"/>
          <w:szCs w:val="22"/>
        </w:rPr>
        <w:t xml:space="preserve"> </w:t>
      </w:r>
      <w:r w:rsidRPr="00A83638">
        <w:rPr>
          <w:szCs w:val="22"/>
        </w:rPr>
        <w:t>Parliamentary</w:t>
      </w:r>
      <w:r w:rsidRPr="00A83638">
        <w:rPr>
          <w:spacing w:val="33"/>
          <w:szCs w:val="22"/>
        </w:rPr>
        <w:t xml:space="preserve"> </w:t>
      </w:r>
      <w:r w:rsidRPr="00A83638">
        <w:rPr>
          <w:szCs w:val="22"/>
        </w:rPr>
        <w:t>representatives,</w:t>
      </w:r>
      <w:r w:rsidRPr="00A83638">
        <w:rPr>
          <w:spacing w:val="33"/>
          <w:szCs w:val="22"/>
        </w:rPr>
        <w:t xml:space="preserve"> </w:t>
      </w:r>
      <w:r w:rsidRPr="00A83638">
        <w:rPr>
          <w:szCs w:val="22"/>
        </w:rPr>
        <w:t>Ministers,</w:t>
      </w:r>
      <w:r w:rsidRPr="00A83638">
        <w:rPr>
          <w:spacing w:val="33"/>
          <w:szCs w:val="22"/>
        </w:rPr>
        <w:t xml:space="preserve"> </w:t>
      </w:r>
      <w:r w:rsidRPr="00A83638">
        <w:rPr>
          <w:szCs w:val="22"/>
        </w:rPr>
        <w:t>and</w:t>
      </w:r>
      <w:r w:rsidRPr="00A83638">
        <w:rPr>
          <w:spacing w:val="33"/>
          <w:szCs w:val="22"/>
        </w:rPr>
        <w:t xml:space="preserve"> </w:t>
      </w:r>
      <w:r w:rsidRPr="00A83638">
        <w:rPr>
          <w:szCs w:val="22"/>
        </w:rPr>
        <w:t>the</w:t>
      </w:r>
      <w:r w:rsidRPr="00A83638">
        <w:rPr>
          <w:spacing w:val="33"/>
          <w:szCs w:val="22"/>
        </w:rPr>
        <w:t xml:space="preserve"> </w:t>
      </w:r>
      <w:r w:rsidRPr="00A83638">
        <w:rPr>
          <w:szCs w:val="22"/>
        </w:rPr>
        <w:t>WA</w:t>
      </w:r>
      <w:r w:rsidRPr="00A83638">
        <w:rPr>
          <w:spacing w:val="33"/>
          <w:szCs w:val="22"/>
        </w:rPr>
        <w:t xml:space="preserve"> </w:t>
      </w:r>
      <w:r w:rsidRPr="00A83638">
        <w:rPr>
          <w:szCs w:val="22"/>
        </w:rPr>
        <w:t>health system</w:t>
      </w:r>
      <w:r w:rsidRPr="00A83638">
        <w:rPr>
          <w:spacing w:val="40"/>
          <w:szCs w:val="22"/>
        </w:rPr>
        <w:t xml:space="preserve"> </w:t>
      </w:r>
      <w:r w:rsidRPr="00A83638">
        <w:rPr>
          <w:szCs w:val="22"/>
        </w:rPr>
        <w:t>is</w:t>
      </w:r>
      <w:r w:rsidRPr="00A83638">
        <w:rPr>
          <w:spacing w:val="40"/>
          <w:szCs w:val="22"/>
        </w:rPr>
        <w:t xml:space="preserve"> </w:t>
      </w:r>
      <w:r w:rsidRPr="00A83638">
        <w:rPr>
          <w:szCs w:val="22"/>
        </w:rPr>
        <w:t>governed</w:t>
      </w:r>
      <w:r w:rsidRPr="00A83638">
        <w:rPr>
          <w:spacing w:val="40"/>
          <w:szCs w:val="22"/>
        </w:rPr>
        <w:t xml:space="preserve"> </w:t>
      </w:r>
      <w:r w:rsidRPr="00A83638">
        <w:rPr>
          <w:szCs w:val="22"/>
        </w:rPr>
        <w:t>by</w:t>
      </w:r>
      <w:r w:rsidRPr="00A83638">
        <w:rPr>
          <w:spacing w:val="40"/>
          <w:szCs w:val="22"/>
        </w:rPr>
        <w:t xml:space="preserve"> </w:t>
      </w:r>
      <w:r w:rsidRPr="00A83638">
        <w:rPr>
          <w:szCs w:val="22"/>
        </w:rPr>
        <w:t>a</w:t>
      </w:r>
      <w:r w:rsidRPr="00A83638">
        <w:rPr>
          <w:spacing w:val="40"/>
          <w:szCs w:val="22"/>
        </w:rPr>
        <w:t xml:space="preserve"> </w:t>
      </w:r>
      <w:r w:rsidRPr="00A83638">
        <w:rPr>
          <w:szCs w:val="22"/>
        </w:rPr>
        <w:t>Communication</w:t>
      </w:r>
      <w:r w:rsidRPr="00A83638">
        <w:rPr>
          <w:spacing w:val="40"/>
          <w:szCs w:val="22"/>
        </w:rPr>
        <w:t xml:space="preserve"> </w:t>
      </w:r>
      <w:r w:rsidRPr="00A83638">
        <w:rPr>
          <w:szCs w:val="22"/>
        </w:rPr>
        <w:t>Agreement,</w:t>
      </w:r>
      <w:r w:rsidRPr="00A83638">
        <w:rPr>
          <w:spacing w:val="40"/>
          <w:szCs w:val="22"/>
        </w:rPr>
        <w:t xml:space="preserve"> </w:t>
      </w:r>
      <w:r w:rsidRPr="00A83638">
        <w:rPr>
          <w:szCs w:val="22"/>
        </w:rPr>
        <w:t>with</w:t>
      </w:r>
      <w:r w:rsidRPr="00A83638">
        <w:rPr>
          <w:spacing w:val="40"/>
          <w:szCs w:val="22"/>
        </w:rPr>
        <w:t xml:space="preserve"> </w:t>
      </w:r>
      <w:r w:rsidRPr="00A83638">
        <w:rPr>
          <w:szCs w:val="22"/>
        </w:rPr>
        <w:t>clear</w:t>
      </w:r>
      <w:r w:rsidRPr="00A83638">
        <w:rPr>
          <w:spacing w:val="40"/>
          <w:szCs w:val="22"/>
        </w:rPr>
        <w:t xml:space="preserve"> </w:t>
      </w:r>
      <w:r w:rsidRPr="00A83638">
        <w:rPr>
          <w:szCs w:val="22"/>
        </w:rPr>
        <w:t>lines</w:t>
      </w:r>
      <w:r w:rsidRPr="00A83638">
        <w:rPr>
          <w:spacing w:val="40"/>
          <w:szCs w:val="22"/>
        </w:rPr>
        <w:t xml:space="preserve"> </w:t>
      </w:r>
      <w:r w:rsidRPr="00A83638">
        <w:rPr>
          <w:szCs w:val="22"/>
        </w:rPr>
        <w:t>of</w:t>
      </w:r>
      <w:r w:rsidRPr="00A83638">
        <w:rPr>
          <w:spacing w:val="40"/>
          <w:szCs w:val="22"/>
        </w:rPr>
        <w:t xml:space="preserve"> </w:t>
      </w:r>
      <w:r w:rsidRPr="00A83638">
        <w:rPr>
          <w:szCs w:val="22"/>
        </w:rPr>
        <w:t>accountability</w:t>
      </w:r>
      <w:r w:rsidRPr="00A83638">
        <w:rPr>
          <w:spacing w:val="40"/>
          <w:szCs w:val="22"/>
        </w:rPr>
        <w:t xml:space="preserve"> </w:t>
      </w:r>
      <w:r w:rsidRPr="00A83638">
        <w:rPr>
          <w:szCs w:val="22"/>
        </w:rPr>
        <w:t>and</w:t>
      </w:r>
      <w:r w:rsidRPr="00A83638">
        <w:rPr>
          <w:spacing w:val="40"/>
          <w:szCs w:val="22"/>
        </w:rPr>
        <w:t xml:space="preserve"> </w:t>
      </w:r>
      <w:r w:rsidRPr="00A83638">
        <w:rPr>
          <w:szCs w:val="22"/>
        </w:rPr>
        <w:t>responsibility</w:t>
      </w:r>
      <w:r w:rsidRPr="00A83638">
        <w:rPr>
          <w:spacing w:val="40"/>
          <w:szCs w:val="22"/>
        </w:rPr>
        <w:t xml:space="preserve"> </w:t>
      </w:r>
      <w:r w:rsidRPr="00A83638">
        <w:rPr>
          <w:szCs w:val="22"/>
        </w:rPr>
        <w:t>noted</w:t>
      </w:r>
      <w:r w:rsidRPr="00A83638">
        <w:rPr>
          <w:spacing w:val="40"/>
          <w:szCs w:val="22"/>
        </w:rPr>
        <w:t xml:space="preserve"> </w:t>
      </w:r>
      <w:r w:rsidRPr="00A83638">
        <w:rPr>
          <w:szCs w:val="22"/>
        </w:rPr>
        <w:t>within.</w:t>
      </w:r>
    </w:p>
    <w:p w14:paraId="74303B4A" w14:textId="77777777" w:rsidR="000B07B6" w:rsidRDefault="000B07B6" w:rsidP="000B07B6">
      <w:pPr>
        <w:pStyle w:val="BodyText"/>
        <w:spacing w:after="100" w:afterAutospacing="1"/>
        <w:rPr>
          <w:szCs w:val="22"/>
        </w:rPr>
      </w:pPr>
    </w:p>
    <w:bookmarkStart w:id="6" w:name="_Toc149744248"/>
    <w:p w14:paraId="795F74A0" w14:textId="77777777" w:rsidR="000B07B6" w:rsidRPr="00A83638" w:rsidRDefault="000B07B6" w:rsidP="000B07B6">
      <w:pPr>
        <w:pStyle w:val="Heading3"/>
      </w:pPr>
      <w:r w:rsidRPr="00A83638">
        <w:rPr>
          <w:noProof/>
        </w:rPr>
        <w:lastRenderedPageBreak/>
        <mc:AlternateContent>
          <mc:Choice Requires="wps">
            <w:drawing>
              <wp:anchor distT="0" distB="0" distL="114300" distR="114300" simplePos="0" relativeHeight="251661312" behindDoc="0" locked="0" layoutInCell="1" allowOverlap="1" wp14:anchorId="088D9B5F" wp14:editId="3B8E3B2B">
                <wp:simplePos x="0" y="0"/>
                <wp:positionH relativeFrom="page">
                  <wp:posOffset>9357360</wp:posOffset>
                </wp:positionH>
                <wp:positionV relativeFrom="paragraph">
                  <wp:posOffset>-146685</wp:posOffset>
                </wp:positionV>
                <wp:extent cx="616585" cy="535940"/>
                <wp:effectExtent l="3810" t="1270" r="8255" b="5715"/>
                <wp:wrapNone/>
                <wp:docPr id="94" name="Freeform: 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585" cy="535940"/>
                        </a:xfrm>
                        <a:custGeom>
                          <a:avLst/>
                          <a:gdLst>
                            <a:gd name="T0" fmla="+- 0 15221 14736"/>
                            <a:gd name="T1" fmla="*/ T0 w 971"/>
                            <a:gd name="T2" fmla="+- 0 -231 -231"/>
                            <a:gd name="T3" fmla="*/ -231 h 844"/>
                            <a:gd name="T4" fmla="+- 0 14736 14736"/>
                            <a:gd name="T5" fmla="*/ T4 w 971"/>
                            <a:gd name="T6" fmla="+- 0 612 -231"/>
                            <a:gd name="T7" fmla="*/ 612 h 844"/>
                            <a:gd name="T8" fmla="+- 0 15706 14736"/>
                            <a:gd name="T9" fmla="*/ T8 w 971"/>
                            <a:gd name="T10" fmla="+- 0 612 -231"/>
                            <a:gd name="T11" fmla="*/ 612 h 844"/>
                            <a:gd name="T12" fmla="+- 0 15221 14736"/>
                            <a:gd name="T13" fmla="*/ T12 w 971"/>
                            <a:gd name="T14" fmla="+- 0 -231 -231"/>
                            <a:gd name="T15" fmla="*/ -231 h 844"/>
                          </a:gdLst>
                          <a:ahLst/>
                          <a:cxnLst>
                            <a:cxn ang="0">
                              <a:pos x="T1" y="T3"/>
                            </a:cxn>
                            <a:cxn ang="0">
                              <a:pos x="T5" y="T7"/>
                            </a:cxn>
                            <a:cxn ang="0">
                              <a:pos x="T9" y="T11"/>
                            </a:cxn>
                            <a:cxn ang="0">
                              <a:pos x="T13" y="T15"/>
                            </a:cxn>
                          </a:cxnLst>
                          <a:rect l="0" t="0" r="r" b="b"/>
                          <a:pathLst>
                            <a:path w="971" h="844">
                              <a:moveTo>
                                <a:pt x="485" y="0"/>
                              </a:moveTo>
                              <a:lnTo>
                                <a:pt x="0" y="843"/>
                              </a:lnTo>
                              <a:lnTo>
                                <a:pt x="970" y="843"/>
                              </a:lnTo>
                              <a:lnTo>
                                <a:pt x="485" y="0"/>
                              </a:lnTo>
                              <a:close/>
                            </a:path>
                          </a:pathLst>
                        </a:custGeom>
                        <a:solidFill>
                          <a:srgbClr val="026C93">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9E349" id="Freeform: Shape 94" o:spid="_x0000_s1026" style="position:absolute;margin-left:736.8pt;margin-top:-11.55pt;width:48.55pt;height:42.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" path="m485,l,843r970,l485,xe" fillcolor="#026c93" stroked="f">
                <v:fill opacity="26214f"/>
                <v:path arrowok="t" o:connecttype="custom" o:connectlocs="307975,-146685;0,388620;615950,388620;307975,-146685" o:connectangles="0,0,0,0"/>
                <w10:wrap anchorx="page"/>
              </v:shape>
            </w:pict>
          </mc:Fallback>
        </mc:AlternateContent>
      </w:r>
      <w:r w:rsidRPr="00A83638">
        <w:t>Accountable authority</w:t>
      </w:r>
      <w:bookmarkEnd w:id="6"/>
    </w:p>
    <w:p w14:paraId="5E0A09F2" w14:textId="2C7A58EA" w:rsidR="000B07B6" w:rsidRPr="00A83638" w:rsidRDefault="000B07B6" w:rsidP="000B07B6">
      <w:pPr>
        <w:pStyle w:val="BodyText"/>
      </w:pPr>
      <w:r w:rsidRPr="00A83638">
        <w:rPr>
          <w:noProof/>
        </w:rPr>
        <mc:AlternateContent>
          <mc:Choice Requires="wpg">
            <w:drawing>
              <wp:anchor distT="0" distB="0" distL="114300" distR="114300" simplePos="0" relativeHeight="251662336" behindDoc="1" locked="0" layoutInCell="1" allowOverlap="1" wp14:anchorId="5A80A82D" wp14:editId="14C0B219">
                <wp:simplePos x="0" y="0"/>
                <wp:positionH relativeFrom="page">
                  <wp:posOffset>8059420</wp:posOffset>
                </wp:positionH>
                <wp:positionV relativeFrom="paragraph">
                  <wp:posOffset>102870</wp:posOffset>
                </wp:positionV>
                <wp:extent cx="2441575" cy="2987040"/>
                <wp:effectExtent l="1270" t="1270" r="5080" b="254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2987040"/>
                          <a:chOff x="12692" y="162"/>
                          <a:chExt cx="3845" cy="4704"/>
                        </a:xfrm>
                      </wpg:grpSpPr>
                      <wps:wsp>
                        <wps:cNvPr id="89" name="docshape380"/>
                        <wps:cNvSpPr>
                          <a:spLocks/>
                        </wps:cNvSpPr>
                        <wps:spPr bwMode="auto">
                          <a:xfrm>
                            <a:off x="14911" y="556"/>
                            <a:ext cx="1463" cy="1273"/>
                          </a:xfrm>
                          <a:custGeom>
                            <a:avLst/>
                            <a:gdLst>
                              <a:gd name="T0" fmla="+- 0 15643 14911"/>
                              <a:gd name="T1" fmla="*/ T0 w 1463"/>
                              <a:gd name="T2" fmla="+- 0 556 556"/>
                              <a:gd name="T3" fmla="*/ 556 h 1273"/>
                              <a:gd name="T4" fmla="+- 0 14911 14911"/>
                              <a:gd name="T5" fmla="*/ T4 w 1463"/>
                              <a:gd name="T6" fmla="+- 0 1828 556"/>
                              <a:gd name="T7" fmla="*/ 1828 h 1273"/>
                              <a:gd name="T8" fmla="+- 0 16374 14911"/>
                              <a:gd name="T9" fmla="*/ T8 w 1463"/>
                              <a:gd name="T10" fmla="+- 0 1828 556"/>
                              <a:gd name="T11" fmla="*/ 1828 h 1273"/>
                              <a:gd name="T12" fmla="+- 0 15643 14911"/>
                              <a:gd name="T13" fmla="*/ T12 w 1463"/>
                              <a:gd name="T14" fmla="+- 0 556 556"/>
                              <a:gd name="T15" fmla="*/ 556 h 1273"/>
                            </a:gdLst>
                            <a:ahLst/>
                            <a:cxnLst>
                              <a:cxn ang="0">
                                <a:pos x="T1" y="T3"/>
                              </a:cxn>
                              <a:cxn ang="0">
                                <a:pos x="T5" y="T7"/>
                              </a:cxn>
                              <a:cxn ang="0">
                                <a:pos x="T9" y="T11"/>
                              </a:cxn>
                              <a:cxn ang="0">
                                <a:pos x="T13" y="T15"/>
                              </a:cxn>
                            </a:cxnLst>
                            <a:rect l="0" t="0" r="r" b="b"/>
                            <a:pathLst>
                              <a:path w="1463" h="1273">
                                <a:moveTo>
                                  <a:pt x="732" y="0"/>
                                </a:moveTo>
                                <a:lnTo>
                                  <a:pt x="0" y="1272"/>
                                </a:lnTo>
                                <a:lnTo>
                                  <a:pt x="1463" y="1272"/>
                                </a:lnTo>
                                <a:lnTo>
                                  <a:pt x="732" y="0"/>
                                </a:lnTo>
                                <a:close/>
                              </a:path>
                            </a:pathLst>
                          </a:custGeom>
                          <a:solidFill>
                            <a:srgbClr val="026C93">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381"/>
                        <wps:cNvSpPr>
                          <a:spLocks/>
                        </wps:cNvSpPr>
                        <wps:spPr bwMode="auto">
                          <a:xfrm>
                            <a:off x="13828" y="162"/>
                            <a:ext cx="1902" cy="1654"/>
                          </a:xfrm>
                          <a:custGeom>
                            <a:avLst/>
                            <a:gdLst>
                              <a:gd name="T0" fmla="+- 0 15730 13829"/>
                              <a:gd name="T1" fmla="*/ T0 w 1902"/>
                              <a:gd name="T2" fmla="+- 0 162 162"/>
                              <a:gd name="T3" fmla="*/ 162 h 1654"/>
                              <a:gd name="T4" fmla="+- 0 13829 13829"/>
                              <a:gd name="T5" fmla="*/ T4 w 1902"/>
                              <a:gd name="T6" fmla="+- 0 162 162"/>
                              <a:gd name="T7" fmla="*/ 162 h 1654"/>
                              <a:gd name="T8" fmla="+- 0 14779 13829"/>
                              <a:gd name="T9" fmla="*/ T8 w 1902"/>
                              <a:gd name="T10" fmla="+- 0 1815 162"/>
                              <a:gd name="T11" fmla="*/ 1815 h 1654"/>
                              <a:gd name="T12" fmla="+- 0 15730 13829"/>
                              <a:gd name="T13" fmla="*/ T12 w 1902"/>
                              <a:gd name="T14" fmla="+- 0 162 162"/>
                              <a:gd name="T15" fmla="*/ 162 h 1654"/>
                            </a:gdLst>
                            <a:ahLst/>
                            <a:cxnLst>
                              <a:cxn ang="0">
                                <a:pos x="T1" y="T3"/>
                              </a:cxn>
                              <a:cxn ang="0">
                                <a:pos x="T5" y="T7"/>
                              </a:cxn>
                              <a:cxn ang="0">
                                <a:pos x="T9" y="T11"/>
                              </a:cxn>
                              <a:cxn ang="0">
                                <a:pos x="T13" y="T15"/>
                              </a:cxn>
                            </a:cxnLst>
                            <a:rect l="0" t="0" r="r" b="b"/>
                            <a:pathLst>
                              <a:path w="1902" h="1654">
                                <a:moveTo>
                                  <a:pt x="1901" y="0"/>
                                </a:moveTo>
                                <a:lnTo>
                                  <a:pt x="0" y="0"/>
                                </a:lnTo>
                                <a:lnTo>
                                  <a:pt x="950" y="1653"/>
                                </a:lnTo>
                                <a:lnTo>
                                  <a:pt x="1901" y="0"/>
                                </a:lnTo>
                                <a:close/>
                              </a:path>
                            </a:pathLst>
                          </a:custGeom>
                          <a:solidFill>
                            <a:srgbClr val="026C93">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docshape382"/>
                        <wps:cNvSpPr>
                          <a:spLocks/>
                        </wps:cNvSpPr>
                        <wps:spPr bwMode="auto">
                          <a:xfrm>
                            <a:off x="13031" y="3824"/>
                            <a:ext cx="1198" cy="1042"/>
                          </a:xfrm>
                          <a:custGeom>
                            <a:avLst/>
                            <a:gdLst>
                              <a:gd name="T0" fmla="+- 0 14229 13032"/>
                              <a:gd name="T1" fmla="*/ T0 w 1198"/>
                              <a:gd name="T2" fmla="+- 0 3824 3824"/>
                              <a:gd name="T3" fmla="*/ 3824 h 1042"/>
                              <a:gd name="T4" fmla="+- 0 13032 13032"/>
                              <a:gd name="T5" fmla="*/ T4 w 1198"/>
                              <a:gd name="T6" fmla="+- 0 3824 3824"/>
                              <a:gd name="T7" fmla="*/ 3824 h 1042"/>
                              <a:gd name="T8" fmla="+- 0 13631 13032"/>
                              <a:gd name="T9" fmla="*/ T8 w 1198"/>
                              <a:gd name="T10" fmla="+- 0 4866 3824"/>
                              <a:gd name="T11" fmla="*/ 4866 h 1042"/>
                              <a:gd name="T12" fmla="+- 0 14229 13032"/>
                              <a:gd name="T13" fmla="*/ T12 w 1198"/>
                              <a:gd name="T14" fmla="+- 0 3824 3824"/>
                              <a:gd name="T15" fmla="*/ 3824 h 1042"/>
                            </a:gdLst>
                            <a:ahLst/>
                            <a:cxnLst>
                              <a:cxn ang="0">
                                <a:pos x="T1" y="T3"/>
                              </a:cxn>
                              <a:cxn ang="0">
                                <a:pos x="T5" y="T7"/>
                              </a:cxn>
                              <a:cxn ang="0">
                                <a:pos x="T9" y="T11"/>
                              </a:cxn>
                              <a:cxn ang="0">
                                <a:pos x="T13" y="T15"/>
                              </a:cxn>
                            </a:cxnLst>
                            <a:rect l="0" t="0" r="r" b="b"/>
                            <a:pathLst>
                              <a:path w="1198" h="1042">
                                <a:moveTo>
                                  <a:pt x="1197" y="0"/>
                                </a:moveTo>
                                <a:lnTo>
                                  <a:pt x="0" y="0"/>
                                </a:lnTo>
                                <a:lnTo>
                                  <a:pt x="599" y="1042"/>
                                </a:lnTo>
                                <a:lnTo>
                                  <a:pt x="1197" y="0"/>
                                </a:lnTo>
                                <a:close/>
                              </a:path>
                            </a:pathLst>
                          </a:custGeom>
                          <a:solidFill>
                            <a:srgbClr val="026C93">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383"/>
                        <wps:cNvSpPr>
                          <a:spLocks noChangeArrowheads="1"/>
                        </wps:cNvSpPr>
                        <wps:spPr bwMode="auto">
                          <a:xfrm>
                            <a:off x="12735" y="810"/>
                            <a:ext cx="3802" cy="3341"/>
                          </a:xfrm>
                          <a:prstGeom prst="rect">
                            <a:avLst/>
                          </a:prstGeom>
                          <a:solidFill>
                            <a:srgbClr val="231F2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 name="docshape3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692" y="763"/>
                            <a:ext cx="3613" cy="3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18E99F" id="Group 88" o:spid="_x0000_s1026" style="position:absolute;margin-left:634.6pt;margin-top:8.1pt;width:192.25pt;height:235.2pt;z-index:-251654144;mso-position-horizontal-relative:page" coordorigin="12692,162" coordsize="3845,4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">
                <v:shape id="docshape380" o:spid="_x0000_s1027" style="position:absolute;left:14911;top:556;width:1463;height:1273;visibility:visible;mso-wrap-style:square;v-text-anchor:top" coordsize="1463,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" path="m732,l,1272r1463,l732,xe" fillcolor="#026c93" stroked="f">
                  <v:fill opacity="19532f"/>
                  <v:path arrowok="t" o:connecttype="custom" o:connectlocs="732,556;0,1828;1463,1828;732,556" o:connectangles="0,0,0,0"/>
                </v:shape>
                <v:shape id="docshape381" o:spid="_x0000_s1028" style="position:absolute;left:13828;top:162;width:1902;height:1654;visibility:visible;mso-wrap-style:square;v-text-anchor:top" coordsize="1902,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" path="m1901,l,,950,1653,1901,xe" fillcolor="#026c93" stroked="f">
                  <v:fill opacity="32896f"/>
                  <v:path arrowok="t" o:connecttype="custom" o:connectlocs="1901,162;0,162;950,1815;1901,162" o:connectangles="0,0,0,0"/>
                </v:shape>
                <v:shape id="docshape382" o:spid="_x0000_s1029" style="position:absolute;left:13031;top:3824;width:1198;height:1042;visibility:visible;mso-wrap-style:square;v-text-anchor:top" coordsize="1198,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" path="m1197,l,,599,1042,1197,xe" fillcolor="#026c93" stroked="f">
                  <v:fill opacity="46003f"/>
                  <v:path arrowok="t" o:connecttype="custom" o:connectlocs="1197,3824;0,3824;599,4866;1197,3824" o:connectangles="0,0,0,0"/>
                </v:shape>
                <v:rect id="docshape383" o:spid="_x0000_s1030" style="position:absolute;left:12735;top:810;width:3802;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" fillcolor="#231f20" stroked="f">
                  <v:fill opacity="1310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84" o:spid="_x0000_s1031" type="#_x0000_t75" style="position:absolute;left:12692;top:763;width:3613;height:3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">
                  <v:imagedata r:id="rId15" o:title=""/>
                </v:shape>
                <w10:wrap anchorx="page"/>
              </v:group>
            </w:pict>
          </mc:Fallback>
        </mc:AlternateContent>
      </w:r>
      <w:r w:rsidRPr="00A83638">
        <w:t>The</w:t>
      </w:r>
      <w:r w:rsidRPr="00A83638">
        <w:rPr>
          <w:spacing w:val="26"/>
        </w:rPr>
        <w:t xml:space="preserve"> </w:t>
      </w:r>
      <w:r w:rsidRPr="00A83638">
        <w:t>PathWest</w:t>
      </w:r>
      <w:r w:rsidRPr="00A83638">
        <w:rPr>
          <w:spacing w:val="27"/>
        </w:rPr>
        <w:t xml:space="preserve"> </w:t>
      </w:r>
      <w:r w:rsidRPr="00A83638">
        <w:t>Board</w:t>
      </w:r>
      <w:r w:rsidRPr="00A83638">
        <w:rPr>
          <w:spacing w:val="27"/>
        </w:rPr>
        <w:t xml:space="preserve"> </w:t>
      </w:r>
      <w:r w:rsidRPr="00A83638">
        <w:t>is</w:t>
      </w:r>
      <w:r w:rsidRPr="00A83638">
        <w:rPr>
          <w:spacing w:val="27"/>
        </w:rPr>
        <w:t xml:space="preserve"> </w:t>
      </w:r>
      <w:r w:rsidRPr="00A83638">
        <w:t>the</w:t>
      </w:r>
      <w:r w:rsidRPr="00A83638">
        <w:rPr>
          <w:spacing w:val="27"/>
        </w:rPr>
        <w:t xml:space="preserve"> </w:t>
      </w:r>
      <w:r w:rsidRPr="00A83638">
        <w:t>accountable</w:t>
      </w:r>
      <w:r w:rsidRPr="00A83638">
        <w:rPr>
          <w:spacing w:val="27"/>
        </w:rPr>
        <w:t xml:space="preserve"> </w:t>
      </w:r>
      <w:r w:rsidRPr="00A83638">
        <w:t>authority</w:t>
      </w:r>
      <w:r w:rsidRPr="00A83638">
        <w:rPr>
          <w:spacing w:val="27"/>
        </w:rPr>
        <w:t xml:space="preserve"> </w:t>
      </w:r>
      <w:r w:rsidRPr="00A83638">
        <w:t>for</w:t>
      </w:r>
      <w:r w:rsidRPr="00A83638">
        <w:rPr>
          <w:spacing w:val="27"/>
        </w:rPr>
        <w:t xml:space="preserve"> </w:t>
      </w:r>
      <w:r w:rsidRPr="00A83638">
        <w:t>PathWest</w:t>
      </w:r>
      <w:r w:rsidRPr="00A83638">
        <w:rPr>
          <w:spacing w:val="-5"/>
        </w:rPr>
        <w:t>.</w:t>
      </w:r>
    </w:p>
    <w:p w14:paraId="3E08BE70" w14:textId="77777777" w:rsidR="000B07B6" w:rsidRDefault="000B07B6" w:rsidP="000B07B6">
      <w:pPr>
        <w:pStyle w:val="Heading3"/>
      </w:pPr>
      <w:bookmarkStart w:id="7" w:name="_Toc149744249"/>
      <w:r>
        <w:t>Responsible</w:t>
      </w:r>
      <w:r>
        <w:rPr>
          <w:spacing w:val="49"/>
        </w:rPr>
        <w:t xml:space="preserve"> </w:t>
      </w:r>
      <w:r>
        <w:rPr>
          <w:spacing w:val="-2"/>
        </w:rPr>
        <w:t>Minister</w:t>
      </w:r>
      <w:bookmarkEnd w:id="7"/>
    </w:p>
    <w:p w14:paraId="707EA5FA" w14:textId="6CB1E28B" w:rsidR="000B07B6" w:rsidRPr="00A83638" w:rsidRDefault="000B07B6" w:rsidP="000B07B6">
      <w:pPr>
        <w:pStyle w:val="BodyText"/>
      </w:pPr>
      <w:r w:rsidRPr="00A83638">
        <w:t xml:space="preserve">PathWest is responsible to the </w:t>
      </w:r>
      <w:r w:rsidR="007B54E7">
        <w:t xml:space="preserve">Western Australian </w:t>
      </w:r>
      <w:r w:rsidRPr="00A83638">
        <w:t>Minister for Health; Mental Health.</w:t>
      </w:r>
    </w:p>
    <w:p w14:paraId="66117996" w14:textId="77777777" w:rsidR="000B07B6" w:rsidRDefault="000B07B6" w:rsidP="000B07B6">
      <w:pPr>
        <w:pStyle w:val="Heading3"/>
      </w:pPr>
      <w:bookmarkStart w:id="8" w:name="_Toc149744250"/>
      <w:r>
        <w:t>Sharing</w:t>
      </w:r>
      <w:r>
        <w:rPr>
          <w:spacing w:val="49"/>
        </w:rPr>
        <w:t xml:space="preserve"> </w:t>
      </w:r>
      <w:r>
        <w:t>responsibilities</w:t>
      </w:r>
      <w:r>
        <w:rPr>
          <w:spacing w:val="50"/>
        </w:rPr>
        <w:t xml:space="preserve"> </w:t>
      </w:r>
      <w:r>
        <w:t>with</w:t>
      </w:r>
      <w:r>
        <w:rPr>
          <w:spacing w:val="49"/>
        </w:rPr>
        <w:t xml:space="preserve"> </w:t>
      </w:r>
      <w:r>
        <w:t>other</w:t>
      </w:r>
      <w:r>
        <w:rPr>
          <w:spacing w:val="50"/>
        </w:rPr>
        <w:t xml:space="preserve"> </w:t>
      </w:r>
      <w:r>
        <w:rPr>
          <w:spacing w:val="-2"/>
        </w:rPr>
        <w:t>agencies</w:t>
      </w:r>
      <w:bookmarkEnd w:id="8"/>
    </w:p>
    <w:p w14:paraId="0443A659" w14:textId="47725758" w:rsidR="000B07B6" w:rsidRPr="000B07B6" w:rsidRDefault="000B07B6" w:rsidP="000B07B6">
      <w:pPr>
        <w:rPr>
          <w:lang w:eastAsia="x-none"/>
        </w:rPr>
      </w:pPr>
      <w:r w:rsidRPr="00A83638">
        <w:t>PathWest works closely with several government and non-government agencies to deliver pathology and forensic services for the State to achieve the targets set out in the</w:t>
      </w:r>
      <w:r w:rsidRPr="00A83638">
        <w:rPr>
          <w:color w:val="231F20"/>
          <w:spacing w:val="33"/>
        </w:rPr>
        <w:t xml:space="preserve"> </w:t>
      </w:r>
      <w:hyperlink r:id="rId16">
        <w:r w:rsidRPr="00A83638">
          <w:rPr>
            <w:color w:val="231F20"/>
            <w:u w:val="single" w:color="231F20"/>
          </w:rPr>
          <w:t>WA</w:t>
        </w:r>
        <w:r w:rsidRPr="00A83638">
          <w:rPr>
            <w:color w:val="231F20"/>
            <w:spacing w:val="33"/>
            <w:u w:val="single" w:color="231F20"/>
          </w:rPr>
          <w:t xml:space="preserve"> </w:t>
        </w:r>
        <w:r w:rsidRPr="00A83638">
          <w:rPr>
            <w:color w:val="231F20"/>
            <w:u w:val="single" w:color="231F20"/>
          </w:rPr>
          <w:t>Health</w:t>
        </w:r>
        <w:r w:rsidRPr="00A83638">
          <w:rPr>
            <w:color w:val="231F20"/>
            <w:spacing w:val="33"/>
            <w:u w:val="single" w:color="231F20"/>
          </w:rPr>
          <w:t xml:space="preserve"> </w:t>
        </w:r>
        <w:r w:rsidRPr="00A83638">
          <w:rPr>
            <w:color w:val="231F20"/>
            <w:u w:val="single" w:color="231F20"/>
          </w:rPr>
          <w:t>2022-23</w:t>
        </w:r>
        <w:r w:rsidRPr="00A83638">
          <w:rPr>
            <w:color w:val="231F20"/>
            <w:spacing w:val="33"/>
            <w:u w:val="single" w:color="231F20"/>
          </w:rPr>
          <w:t xml:space="preserve"> </w:t>
        </w:r>
        <w:r w:rsidRPr="00A83638">
          <w:rPr>
            <w:color w:val="231F20"/>
            <w:u w:val="single" w:color="231F20"/>
          </w:rPr>
          <w:t>Outcome</w:t>
        </w:r>
        <w:r w:rsidRPr="00A83638">
          <w:rPr>
            <w:color w:val="231F20"/>
            <w:spacing w:val="33"/>
            <w:u w:val="single" w:color="231F20"/>
          </w:rPr>
          <w:t xml:space="preserve"> </w:t>
        </w:r>
        <w:r w:rsidRPr="00A83638">
          <w:rPr>
            <w:color w:val="231F20"/>
            <w:u w:val="single" w:color="231F20"/>
          </w:rPr>
          <w:t>Based</w:t>
        </w:r>
        <w:r w:rsidRPr="00A83638">
          <w:rPr>
            <w:color w:val="231F20"/>
            <w:spacing w:val="15"/>
            <w:u w:val="single" w:color="231F20"/>
          </w:rPr>
          <w:t xml:space="preserve"> </w:t>
        </w:r>
      </w:hyperlink>
      <w:r w:rsidRPr="00A83638">
        <w:rPr>
          <w:color w:val="231F20"/>
          <w:spacing w:val="15"/>
        </w:rPr>
        <w:t xml:space="preserve"> </w:t>
      </w:r>
      <w:hyperlink r:id="rId17">
        <w:r w:rsidRPr="00A83638">
          <w:rPr>
            <w:color w:val="231F20"/>
            <w:spacing w:val="-2"/>
            <w:u w:val="single" w:color="231F20"/>
          </w:rPr>
          <w:t>Management</w:t>
        </w:r>
        <w:r w:rsidRPr="00A83638">
          <w:rPr>
            <w:color w:val="231F20"/>
            <w:spacing w:val="-10"/>
            <w:u w:val="single" w:color="231F20"/>
          </w:rPr>
          <w:t xml:space="preserve"> </w:t>
        </w:r>
        <w:r w:rsidRPr="00A83638">
          <w:rPr>
            <w:color w:val="231F20"/>
            <w:spacing w:val="-2"/>
            <w:u w:val="single" w:color="231F20"/>
          </w:rPr>
          <w:t>Key</w:t>
        </w:r>
        <w:r w:rsidRPr="00A83638">
          <w:rPr>
            <w:color w:val="231F20"/>
            <w:spacing w:val="-10"/>
            <w:u w:val="single" w:color="231F20"/>
          </w:rPr>
          <w:t xml:space="preserve"> </w:t>
        </w:r>
        <w:r w:rsidRPr="00A83638">
          <w:rPr>
            <w:color w:val="231F20"/>
            <w:spacing w:val="-2"/>
            <w:u w:val="single" w:color="231F20"/>
          </w:rPr>
          <w:t>Performance</w:t>
        </w:r>
        <w:r w:rsidRPr="00A83638">
          <w:rPr>
            <w:color w:val="231F20"/>
            <w:spacing w:val="-10"/>
            <w:u w:val="single" w:color="231F20"/>
          </w:rPr>
          <w:t xml:space="preserve"> </w:t>
        </w:r>
        <w:r w:rsidRPr="00A83638">
          <w:rPr>
            <w:color w:val="231F20"/>
            <w:spacing w:val="-2"/>
            <w:u w:val="single" w:color="231F20"/>
          </w:rPr>
          <w:t>Indicator</w:t>
        </w:r>
        <w:r w:rsidRPr="00A83638">
          <w:rPr>
            <w:color w:val="231F20"/>
            <w:spacing w:val="-10"/>
            <w:u w:val="single" w:color="231F20"/>
          </w:rPr>
          <w:t xml:space="preserve"> </w:t>
        </w:r>
        <w:r w:rsidRPr="00A83638">
          <w:rPr>
            <w:color w:val="231F20"/>
            <w:spacing w:val="-2"/>
            <w:u w:val="single" w:color="231F20"/>
          </w:rPr>
          <w:t>Data</w:t>
        </w:r>
        <w:r w:rsidRPr="00A83638">
          <w:rPr>
            <w:color w:val="231F20"/>
            <w:spacing w:val="-10"/>
            <w:u w:val="single" w:color="231F20"/>
          </w:rPr>
          <w:t xml:space="preserve"> </w:t>
        </w:r>
        <w:r w:rsidRPr="00A83638">
          <w:rPr>
            <w:color w:val="231F20"/>
            <w:spacing w:val="-2"/>
            <w:u w:val="single" w:color="231F20"/>
          </w:rPr>
          <w:t>Definition</w:t>
        </w:r>
        <w:r w:rsidRPr="00A83638">
          <w:rPr>
            <w:color w:val="231F20"/>
            <w:spacing w:val="-10"/>
            <w:u w:val="single" w:color="231F20"/>
          </w:rPr>
          <w:t xml:space="preserve"> </w:t>
        </w:r>
        <w:r w:rsidRPr="00A83638">
          <w:rPr>
            <w:color w:val="231F20"/>
            <w:spacing w:val="-2"/>
            <w:u w:val="single" w:color="231F20"/>
          </w:rPr>
          <w:t>Manual</w:t>
        </w:r>
      </w:hyperlink>
    </w:p>
    <w:p w14:paraId="6B8D9E6B" w14:textId="77777777" w:rsidR="000B07B6" w:rsidRDefault="000B07B6" w:rsidP="00743BE0">
      <w:pPr>
        <w:sectPr w:rsidR="000B07B6" w:rsidSect="000B07B6">
          <w:headerReference w:type="default" r:id="rId18"/>
          <w:footerReference w:type="default" r:id="rId19"/>
          <w:pgSz w:w="11906" w:h="16838" w:code="9"/>
          <w:pgMar w:top="1701" w:right="1276" w:bottom="1418" w:left="1418" w:header="709" w:footer="397" w:gutter="0"/>
          <w:pgNumType w:start="1"/>
          <w:cols w:space="708"/>
          <w:docGrid w:linePitch="360"/>
        </w:sectPr>
      </w:pPr>
    </w:p>
    <w:p w14:paraId="406737CC" w14:textId="423769B2" w:rsidR="000B07B6" w:rsidRDefault="003F212D" w:rsidP="00743BE0">
      <w:pPr>
        <w:sectPr w:rsidR="000B07B6" w:rsidSect="000B07B6">
          <w:pgSz w:w="16838" w:h="11906" w:orient="landscape"/>
          <w:pgMar w:top="1418" w:right="1701" w:bottom="1276" w:left="1418" w:header="709" w:footer="397" w:gutter="0"/>
          <w:cols w:space="708"/>
          <w:docGrid w:linePitch="360"/>
        </w:sectPr>
      </w:pPr>
      <w:r>
        <w:rPr>
          <w:noProof/>
        </w:rPr>
        <w:lastRenderedPageBreak/>
        <w:drawing>
          <wp:inline distT="0" distB="0" distL="0" distR="0" wp14:anchorId="2907E64C" wp14:editId="450E7ED6">
            <wp:extent cx="8572500" cy="5934808"/>
            <wp:effectExtent l="0" t="0" r="0" b="889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8590206" cy="5947066"/>
                    </a:xfrm>
                    <a:prstGeom prst="rect">
                      <a:avLst/>
                    </a:prstGeom>
                  </pic:spPr>
                </pic:pic>
              </a:graphicData>
            </a:graphic>
          </wp:inline>
        </w:drawing>
      </w:r>
    </w:p>
    <w:p w14:paraId="05AEA2E5" w14:textId="77777777" w:rsidR="000B07B6" w:rsidRPr="0063569A" w:rsidRDefault="000B07B6" w:rsidP="000B07B6">
      <w:pPr>
        <w:pStyle w:val="Heading3"/>
      </w:pPr>
      <w:bookmarkStart w:id="9" w:name="_Toc149744251"/>
      <w:r w:rsidRPr="0063569A">
        <w:lastRenderedPageBreak/>
        <w:t>PathWest Service Delivery</w:t>
      </w:r>
      <w:bookmarkEnd w:id="9"/>
    </w:p>
    <w:p w14:paraId="17ABCF3C" w14:textId="77777777" w:rsidR="000B07B6" w:rsidRPr="0063569A" w:rsidRDefault="000B07B6" w:rsidP="000B07B6">
      <w:pPr>
        <w:pStyle w:val="BodyText"/>
      </w:pPr>
      <w:r w:rsidRPr="0063569A">
        <w:t>PathWest is the statewide provider of public pathology and forensic services within the WA health and justice systems.</w:t>
      </w:r>
    </w:p>
    <w:p w14:paraId="3539F26F" w14:textId="77777777" w:rsidR="000B07B6" w:rsidRDefault="000B07B6" w:rsidP="000B07B6">
      <w:pPr>
        <w:pStyle w:val="BodyText"/>
      </w:pPr>
      <w:r w:rsidRPr="0063569A">
        <w:t>PathWest services all public hospitals from Kununurra in the north through to Esperance in the south, making our services accessible to all Western Australians.</w:t>
      </w:r>
    </w:p>
    <w:p w14:paraId="0B166AAA" w14:textId="77777777" w:rsidR="000B07B6" w:rsidRPr="0063569A" w:rsidRDefault="000B07B6" w:rsidP="000B07B6">
      <w:pPr>
        <w:pStyle w:val="BodyText"/>
      </w:pPr>
    </w:p>
    <w:p w14:paraId="7606A32B" w14:textId="77777777" w:rsidR="000B07B6" w:rsidRDefault="000B07B6" w:rsidP="000B07B6">
      <w:pPr>
        <w:pStyle w:val="BodyText"/>
        <w:spacing w:after="100" w:afterAutospacing="1"/>
        <w:rPr>
          <w:szCs w:val="22"/>
        </w:rPr>
      </w:pPr>
      <w:r>
        <w:rPr>
          <w:noProof/>
          <w:szCs w:val="22"/>
        </w:rPr>
        <w:drawing>
          <wp:inline distT="0" distB="0" distL="0" distR="0" wp14:anchorId="5ADECB35" wp14:editId="3026A60B">
            <wp:extent cx="5014595" cy="3558540"/>
            <wp:effectExtent l="0" t="0" r="0" b="381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4595" cy="3558540"/>
                    </a:xfrm>
                    <a:prstGeom prst="rect">
                      <a:avLst/>
                    </a:prstGeom>
                    <a:noFill/>
                  </pic:spPr>
                </pic:pic>
              </a:graphicData>
            </a:graphic>
          </wp:inline>
        </w:drawing>
      </w:r>
    </w:p>
    <w:p w14:paraId="77AE974A" w14:textId="77777777" w:rsidR="000B07B6" w:rsidRPr="00035FE5" w:rsidRDefault="000B07B6" w:rsidP="000B07B6">
      <w:pPr>
        <w:pStyle w:val="BodyText"/>
      </w:pPr>
      <w:r w:rsidRPr="00035FE5">
        <w:t>PathWest provides the WA community with a broad range of pathology services covering routine, complex and rare tests, as well as commercial testing services and diagnostic pathology testing in various laboratory medicine disciplines, such as pre- analytical, anatomical pathology, biochemistry, haematology, microbiology, diagnostic genomics, immunology, forensic pathology, and forensic biology.</w:t>
      </w:r>
    </w:p>
    <w:p w14:paraId="08ADF713" w14:textId="680DDA34" w:rsidR="000B07B6" w:rsidRPr="00035FE5" w:rsidRDefault="000B07B6" w:rsidP="000B07B6">
      <w:pPr>
        <w:pStyle w:val="Heading1"/>
      </w:pPr>
      <w:bookmarkStart w:id="10" w:name="_Toc149744252"/>
      <w:r w:rsidRPr="00035FE5">
        <w:t>Documents Held by PathWest</w:t>
      </w:r>
      <w:bookmarkEnd w:id="10"/>
      <w:r w:rsidRPr="00035FE5">
        <w:t xml:space="preserve"> </w:t>
      </w:r>
    </w:p>
    <w:p w14:paraId="14EC5A1D" w14:textId="77777777" w:rsidR="000B07B6" w:rsidRDefault="000B07B6" w:rsidP="000B07B6">
      <w:pPr>
        <w:pStyle w:val="BodyText"/>
      </w:pPr>
      <w:r>
        <w:t>The types of information held by PathWest include:</w:t>
      </w:r>
    </w:p>
    <w:p w14:paraId="4A49C594" w14:textId="77777777" w:rsidR="000B07B6" w:rsidRDefault="000B07B6" w:rsidP="000B07B6">
      <w:pPr>
        <w:pStyle w:val="BodyText"/>
        <w:numPr>
          <w:ilvl w:val="0"/>
          <w:numId w:val="8"/>
        </w:numPr>
      </w:pPr>
      <w:r>
        <w:t>pathology results</w:t>
      </w:r>
    </w:p>
    <w:p w14:paraId="0B2D9DB4" w14:textId="77777777" w:rsidR="000B07B6" w:rsidRDefault="000B07B6" w:rsidP="000B07B6">
      <w:pPr>
        <w:pStyle w:val="BodyText"/>
        <w:numPr>
          <w:ilvl w:val="0"/>
          <w:numId w:val="8"/>
        </w:numPr>
      </w:pPr>
      <w:r>
        <w:t xml:space="preserve">patient information, bulletins and pamphlets </w:t>
      </w:r>
    </w:p>
    <w:p w14:paraId="7007BB2F" w14:textId="77777777" w:rsidR="000B07B6" w:rsidRDefault="000B07B6" w:rsidP="000B07B6">
      <w:pPr>
        <w:pStyle w:val="BodyText"/>
        <w:numPr>
          <w:ilvl w:val="0"/>
          <w:numId w:val="8"/>
        </w:numPr>
      </w:pPr>
      <w:r>
        <w:t>publications relating to health planning and management</w:t>
      </w:r>
    </w:p>
    <w:p w14:paraId="73A4EE23" w14:textId="77777777" w:rsidR="000B07B6" w:rsidRDefault="000B07B6" w:rsidP="000B07B6">
      <w:pPr>
        <w:pStyle w:val="BodyText"/>
        <w:numPr>
          <w:ilvl w:val="0"/>
          <w:numId w:val="8"/>
        </w:numPr>
      </w:pPr>
      <w:r>
        <w:t>contract and tender records</w:t>
      </w:r>
    </w:p>
    <w:p w14:paraId="19509C7E" w14:textId="77777777" w:rsidR="000B07B6" w:rsidRDefault="000B07B6" w:rsidP="000B07B6">
      <w:pPr>
        <w:pStyle w:val="BodyText"/>
        <w:numPr>
          <w:ilvl w:val="0"/>
          <w:numId w:val="8"/>
        </w:numPr>
      </w:pPr>
      <w:r>
        <w:t>minutes and agendas</w:t>
      </w:r>
    </w:p>
    <w:p w14:paraId="44905747" w14:textId="77777777" w:rsidR="000B07B6" w:rsidRDefault="000B07B6" w:rsidP="000B07B6">
      <w:pPr>
        <w:pStyle w:val="BodyText"/>
        <w:numPr>
          <w:ilvl w:val="0"/>
          <w:numId w:val="8"/>
        </w:numPr>
      </w:pPr>
      <w:r>
        <w:t>general administrative records</w:t>
      </w:r>
    </w:p>
    <w:p w14:paraId="70711FE6" w14:textId="77777777" w:rsidR="000B07B6" w:rsidRDefault="000B07B6" w:rsidP="000B07B6">
      <w:pPr>
        <w:pStyle w:val="BodyText"/>
        <w:numPr>
          <w:ilvl w:val="0"/>
          <w:numId w:val="8"/>
        </w:numPr>
      </w:pPr>
      <w:r>
        <w:t>financial and budget records</w:t>
      </w:r>
    </w:p>
    <w:p w14:paraId="3EE1A3FB" w14:textId="77777777" w:rsidR="000B07B6" w:rsidRDefault="000B07B6" w:rsidP="000B07B6">
      <w:pPr>
        <w:pStyle w:val="BodyText"/>
        <w:numPr>
          <w:ilvl w:val="0"/>
          <w:numId w:val="8"/>
        </w:numPr>
      </w:pPr>
      <w:r>
        <w:t>human resource records.</w:t>
      </w:r>
    </w:p>
    <w:p w14:paraId="740A9DC9" w14:textId="77777777" w:rsidR="000B07B6" w:rsidRDefault="000B07B6" w:rsidP="000B07B6">
      <w:pPr>
        <w:pStyle w:val="Heading3"/>
      </w:pPr>
      <w:bookmarkStart w:id="11" w:name="_Toc149744253"/>
      <w:r>
        <w:lastRenderedPageBreak/>
        <w:t>How to apply for access to information</w:t>
      </w:r>
      <w:r>
        <w:rPr>
          <w:sz w:val="23"/>
          <w:szCs w:val="23"/>
        </w:rPr>
        <w:t>.</w:t>
      </w:r>
      <w:bookmarkEnd w:id="11"/>
    </w:p>
    <w:p w14:paraId="565424D9" w14:textId="77777777" w:rsidR="000B07B6" w:rsidRDefault="000B07B6" w:rsidP="000B07B6">
      <w:pPr>
        <w:pStyle w:val="BodyText"/>
      </w:pPr>
      <w:r>
        <w:t>Access to information can be made through a Freedom of Information (FOI) application that involves the lodgement of a written request. The written request must provide sufficient detail to enable the application to be processed, including contact details and an Australian address for correspondence.</w:t>
      </w:r>
    </w:p>
    <w:p w14:paraId="75168A58" w14:textId="77777777" w:rsidR="000B07B6" w:rsidRDefault="000B07B6" w:rsidP="000B07B6">
      <w:pPr>
        <w:pStyle w:val="BodyText"/>
      </w:pPr>
      <w:r>
        <w:t>PathWest will consider all applications for information and, where possible release, documents outside the FOI process. If this is not possible, PathWest will assist the requestor with the process of obtaining the document under FOI.</w:t>
      </w:r>
    </w:p>
    <w:p w14:paraId="7CC65949" w14:textId="77777777" w:rsidR="000B07B6" w:rsidRDefault="000B07B6" w:rsidP="000B07B6">
      <w:pPr>
        <w:pStyle w:val="BodyText"/>
      </w:pPr>
      <w:r>
        <w:t>In the case of an application for amendment or annotation of personal information it is required that the request include:</w:t>
      </w:r>
    </w:p>
    <w:p w14:paraId="605C4785" w14:textId="77777777" w:rsidR="000B07B6" w:rsidRDefault="000B07B6" w:rsidP="000B07B6">
      <w:pPr>
        <w:pStyle w:val="BodyText"/>
        <w:numPr>
          <w:ilvl w:val="0"/>
          <w:numId w:val="9"/>
        </w:numPr>
      </w:pPr>
      <w:r>
        <w:t>detail of the matters in relation to which the applicant believes the information is inaccurate, incomplete, out of date or misleading</w:t>
      </w:r>
    </w:p>
    <w:p w14:paraId="4F3098D9" w14:textId="77777777" w:rsidR="000B07B6" w:rsidRDefault="000B07B6" w:rsidP="000B07B6">
      <w:pPr>
        <w:pStyle w:val="BodyText"/>
        <w:numPr>
          <w:ilvl w:val="0"/>
          <w:numId w:val="9"/>
        </w:numPr>
      </w:pPr>
      <w:r>
        <w:t>the applicant’s reasons for holding that belief</w:t>
      </w:r>
    </w:p>
    <w:p w14:paraId="1664AD61" w14:textId="77777777" w:rsidR="000B07B6" w:rsidRDefault="000B07B6" w:rsidP="000B07B6">
      <w:pPr>
        <w:pStyle w:val="BodyText"/>
        <w:numPr>
          <w:ilvl w:val="0"/>
          <w:numId w:val="9"/>
        </w:numPr>
      </w:pPr>
      <w:r>
        <w:t>detail of the amendment that the applicant wishes to have made.</w:t>
      </w:r>
    </w:p>
    <w:p w14:paraId="2F5C0EF9" w14:textId="77777777" w:rsidR="000B07B6" w:rsidRDefault="000B07B6" w:rsidP="000B07B6">
      <w:pPr>
        <w:pStyle w:val="Default"/>
        <w:rPr>
          <w:sz w:val="23"/>
          <w:szCs w:val="23"/>
        </w:rPr>
      </w:pPr>
    </w:p>
    <w:p w14:paraId="79B72ACA" w14:textId="77777777" w:rsidR="000B07B6" w:rsidRDefault="000B07B6" w:rsidP="000B07B6">
      <w:pPr>
        <w:pStyle w:val="BodyText"/>
      </w:pPr>
      <w:r>
        <w:t>Applications should be addressed to the Freedom of Information Office and can be made in person, by mail, email or facsimile.</w:t>
      </w:r>
    </w:p>
    <w:p w14:paraId="02F17A67" w14:textId="77777777" w:rsidR="000B07B6" w:rsidRDefault="000B07B6" w:rsidP="000B07B6">
      <w:pPr>
        <w:pStyle w:val="BodyText"/>
        <w:spacing w:after="40"/>
      </w:pPr>
      <w:r>
        <w:rPr>
          <w:b/>
          <w:bCs/>
          <w:color w:val="C00000"/>
        </w:rPr>
        <w:t xml:space="preserve">Mail: </w:t>
      </w:r>
      <w:r>
        <w:rPr>
          <w:b/>
          <w:bCs/>
          <w:color w:val="C00000"/>
        </w:rPr>
        <w:tab/>
      </w:r>
      <w:r>
        <w:t>PathWest Freedom of Information Office</w:t>
      </w:r>
    </w:p>
    <w:p w14:paraId="04F16E01" w14:textId="2C3C5107" w:rsidR="000B07B6" w:rsidRDefault="000B07B6" w:rsidP="000B07B6">
      <w:pPr>
        <w:pStyle w:val="BodyText"/>
        <w:ind w:firstLine="720"/>
      </w:pPr>
      <w:r>
        <w:t xml:space="preserve">Locked Bag </w:t>
      </w:r>
      <w:r w:rsidR="007B54E7">
        <w:t>100, Palmyra DC WA 6961</w:t>
      </w:r>
    </w:p>
    <w:p w14:paraId="3D15D2C4" w14:textId="77777777" w:rsidR="000B07B6" w:rsidRPr="004863E2" w:rsidRDefault="000B07B6" w:rsidP="000B07B6">
      <w:pPr>
        <w:pStyle w:val="Default"/>
        <w:spacing w:after="120"/>
        <w:rPr>
          <w:rStyle w:val="BodyTextChar"/>
        </w:rPr>
      </w:pPr>
      <w:r>
        <w:rPr>
          <w:b/>
          <w:bCs/>
          <w:color w:val="C00000"/>
          <w:sz w:val="23"/>
          <w:szCs w:val="23"/>
        </w:rPr>
        <w:t>Email:</w:t>
      </w:r>
      <w:r>
        <w:rPr>
          <w:b/>
          <w:bCs/>
          <w:color w:val="C00000"/>
          <w:sz w:val="23"/>
          <w:szCs w:val="23"/>
        </w:rPr>
        <w:tab/>
      </w:r>
      <w:r w:rsidRPr="004863E2">
        <w:rPr>
          <w:rStyle w:val="BodyTextChar"/>
        </w:rPr>
        <w:t>PathWest.FOI@health.wa.gov.au</w:t>
      </w:r>
    </w:p>
    <w:p w14:paraId="7AFBB5B3" w14:textId="77777777" w:rsidR="000B07B6" w:rsidRPr="005672FD" w:rsidRDefault="000B07B6" w:rsidP="000B07B6">
      <w:pPr>
        <w:pStyle w:val="Default"/>
        <w:rPr>
          <w:sz w:val="22"/>
          <w:szCs w:val="22"/>
        </w:rPr>
      </w:pPr>
      <w:r w:rsidRPr="005672FD">
        <w:rPr>
          <w:sz w:val="22"/>
          <w:szCs w:val="22"/>
        </w:rPr>
        <w:t xml:space="preserve">All requests for information can be granted, partially granted or may be refused in accordance with the Western Australian </w:t>
      </w:r>
      <w:r w:rsidRPr="005672FD">
        <w:rPr>
          <w:i/>
          <w:iCs/>
          <w:sz w:val="22"/>
          <w:szCs w:val="22"/>
        </w:rPr>
        <w:t>Freedom of Information Act 1992</w:t>
      </w:r>
      <w:r w:rsidRPr="005672FD">
        <w:rPr>
          <w:sz w:val="22"/>
          <w:szCs w:val="22"/>
        </w:rPr>
        <w:t>. The applicant can appeal if dissatisfied with the process or the reasons provided, in the event of an adverse access decision.</w:t>
      </w:r>
    </w:p>
    <w:p w14:paraId="257695F4" w14:textId="77777777" w:rsidR="000B07B6" w:rsidRPr="004863E2" w:rsidRDefault="000B07B6" w:rsidP="000B07B6">
      <w:pPr>
        <w:pStyle w:val="BodyText"/>
      </w:pPr>
      <w:r w:rsidRPr="005672FD">
        <w:rPr>
          <w:szCs w:val="22"/>
        </w:rPr>
        <w:t xml:space="preserve">More information on the </w:t>
      </w:r>
      <w:r w:rsidRPr="005672FD">
        <w:rPr>
          <w:i/>
          <w:iCs/>
          <w:szCs w:val="22"/>
        </w:rPr>
        <w:t xml:space="preserve">Freedom of Information Act 1992 </w:t>
      </w:r>
      <w:r w:rsidRPr="005672FD">
        <w:rPr>
          <w:szCs w:val="22"/>
        </w:rPr>
        <w:t xml:space="preserve">can be found </w:t>
      </w:r>
      <w:hyperlink r:id="rId23" w:history="1">
        <w:r w:rsidRPr="005672FD">
          <w:rPr>
            <w:rStyle w:val="Hyperlink"/>
            <w:szCs w:val="22"/>
          </w:rPr>
          <w:t>here</w:t>
        </w:r>
      </w:hyperlink>
      <w:r>
        <w:rPr>
          <w:sz w:val="23"/>
        </w:rPr>
        <w:t>.</w:t>
      </w:r>
    </w:p>
    <w:p w14:paraId="51638A48" w14:textId="77777777" w:rsidR="000B07B6" w:rsidRDefault="000B07B6" w:rsidP="000B07B6">
      <w:pPr>
        <w:pStyle w:val="BodyText"/>
        <w:spacing w:after="100" w:afterAutospacing="1"/>
        <w:rPr>
          <w:szCs w:val="22"/>
        </w:rPr>
      </w:pPr>
    </w:p>
    <w:p w14:paraId="72BCC16C" w14:textId="77777777" w:rsidR="000B07B6" w:rsidRDefault="000B07B6" w:rsidP="000B07B6">
      <w:pPr>
        <w:pStyle w:val="Heading1"/>
      </w:pPr>
      <w:bookmarkStart w:id="12" w:name="_Toc149744254"/>
      <w:r>
        <w:t>Costs</w:t>
      </w:r>
      <w:bookmarkEnd w:id="12"/>
    </w:p>
    <w:p w14:paraId="4E554132" w14:textId="0E1BE6C5" w:rsidR="000B07B6" w:rsidRDefault="00455B35" w:rsidP="000B07B6">
      <w:pPr>
        <w:pStyle w:val="BodyText"/>
      </w:pPr>
      <w:r>
        <w:t>No charges are incurred for r</w:t>
      </w:r>
      <w:r w:rsidR="000B07B6">
        <w:t>equests for personal information or amendment of personal information about an applicant</w:t>
      </w:r>
      <w:r>
        <w:t>.</w:t>
      </w:r>
    </w:p>
    <w:p w14:paraId="37B309D5" w14:textId="77777777" w:rsidR="000B07B6" w:rsidRDefault="000B07B6" w:rsidP="000B07B6">
      <w:pPr>
        <w:pStyle w:val="BodyText"/>
      </w:pPr>
      <w:r>
        <w:t>Application for documents that are not personal may incur a fee. Maximum charges are as follows:</w:t>
      </w:r>
    </w:p>
    <w:tbl>
      <w:tblPr>
        <w:tblStyle w:val="TableGrid"/>
        <w:tblW w:w="0" w:type="auto"/>
        <w:tblLook w:val="04A0" w:firstRow="1" w:lastRow="0" w:firstColumn="1" w:lastColumn="0" w:noHBand="0" w:noVBand="1"/>
      </w:tblPr>
      <w:tblGrid>
        <w:gridCol w:w="5098"/>
        <w:gridCol w:w="3918"/>
      </w:tblGrid>
      <w:tr w:rsidR="000B07B6" w14:paraId="4CC6E4FD" w14:textId="77777777" w:rsidTr="00507648">
        <w:tc>
          <w:tcPr>
            <w:tcW w:w="5098" w:type="dxa"/>
          </w:tcPr>
          <w:p w14:paraId="6A8D1515" w14:textId="590212C9" w:rsidR="000B07B6" w:rsidRPr="008668D0" w:rsidRDefault="006229EB" w:rsidP="00507648">
            <w:pPr>
              <w:pStyle w:val="BodyText"/>
              <w:rPr>
                <w:b/>
                <w:bCs/>
              </w:rPr>
            </w:pPr>
            <w:r w:rsidRPr="008668D0">
              <w:rPr>
                <w:b/>
                <w:bCs/>
              </w:rPr>
              <w:t>Description</w:t>
            </w:r>
          </w:p>
        </w:tc>
        <w:tc>
          <w:tcPr>
            <w:tcW w:w="3918" w:type="dxa"/>
          </w:tcPr>
          <w:p w14:paraId="416EA543" w14:textId="77777777" w:rsidR="000B07B6" w:rsidRPr="008668D0" w:rsidRDefault="000B07B6" w:rsidP="00507648">
            <w:pPr>
              <w:pStyle w:val="BodyText"/>
              <w:rPr>
                <w:b/>
                <w:bCs/>
              </w:rPr>
            </w:pPr>
            <w:r w:rsidRPr="008668D0">
              <w:rPr>
                <w:b/>
                <w:bCs/>
              </w:rPr>
              <w:t>Charge</w:t>
            </w:r>
          </w:p>
        </w:tc>
      </w:tr>
      <w:tr w:rsidR="000B07B6" w14:paraId="416B7048" w14:textId="77777777" w:rsidTr="00507648">
        <w:tc>
          <w:tcPr>
            <w:tcW w:w="5098" w:type="dxa"/>
          </w:tcPr>
          <w:p w14:paraId="054B9C19" w14:textId="77777777" w:rsidR="000B07B6" w:rsidRDefault="000B07B6" w:rsidP="00507648">
            <w:pPr>
              <w:pStyle w:val="BodyText"/>
            </w:pPr>
            <w:r>
              <w:t>Application fee</w:t>
            </w:r>
          </w:p>
        </w:tc>
        <w:tc>
          <w:tcPr>
            <w:tcW w:w="3918" w:type="dxa"/>
          </w:tcPr>
          <w:p w14:paraId="40B02AEC" w14:textId="77777777" w:rsidR="000B07B6" w:rsidRDefault="000B07B6" w:rsidP="00507648">
            <w:pPr>
              <w:pStyle w:val="BodyText"/>
            </w:pPr>
            <w:r>
              <w:t>$30</w:t>
            </w:r>
          </w:p>
        </w:tc>
      </w:tr>
      <w:tr w:rsidR="000B07B6" w14:paraId="13739A55" w14:textId="77777777" w:rsidTr="00507648">
        <w:tc>
          <w:tcPr>
            <w:tcW w:w="5098" w:type="dxa"/>
          </w:tcPr>
          <w:p w14:paraId="51BF5E1C" w14:textId="77777777" w:rsidR="000B07B6" w:rsidRDefault="000B07B6" w:rsidP="00507648">
            <w:pPr>
              <w:pStyle w:val="BodyText"/>
            </w:pPr>
            <w:r>
              <w:t>Staff time dealing with the application</w:t>
            </w:r>
          </w:p>
        </w:tc>
        <w:tc>
          <w:tcPr>
            <w:tcW w:w="3918" w:type="dxa"/>
          </w:tcPr>
          <w:p w14:paraId="358A3DDA" w14:textId="77777777" w:rsidR="000B07B6" w:rsidRDefault="000B07B6" w:rsidP="00507648">
            <w:pPr>
              <w:pStyle w:val="BodyText"/>
            </w:pPr>
            <w:r>
              <w:t>$30 per hour</w:t>
            </w:r>
          </w:p>
        </w:tc>
      </w:tr>
      <w:tr w:rsidR="000B07B6" w14:paraId="116B4474" w14:textId="77777777" w:rsidTr="00507648">
        <w:tc>
          <w:tcPr>
            <w:tcW w:w="5098" w:type="dxa"/>
          </w:tcPr>
          <w:p w14:paraId="54F462F4" w14:textId="77777777" w:rsidR="000B07B6" w:rsidRDefault="000B07B6" w:rsidP="00507648">
            <w:pPr>
              <w:pStyle w:val="BodyText"/>
            </w:pPr>
            <w:r>
              <w:t>Photocopies</w:t>
            </w:r>
          </w:p>
        </w:tc>
        <w:tc>
          <w:tcPr>
            <w:tcW w:w="3918" w:type="dxa"/>
          </w:tcPr>
          <w:p w14:paraId="3E850DB2" w14:textId="77777777" w:rsidR="000B07B6" w:rsidRDefault="000B07B6" w:rsidP="00507648">
            <w:pPr>
              <w:pStyle w:val="BodyText"/>
            </w:pPr>
            <w:r>
              <w:t>20 cents each</w:t>
            </w:r>
          </w:p>
        </w:tc>
      </w:tr>
      <w:tr w:rsidR="000B07B6" w14:paraId="33E1EE81" w14:textId="77777777" w:rsidTr="00507648">
        <w:trPr>
          <w:trHeight w:val="235"/>
        </w:trPr>
        <w:tc>
          <w:tcPr>
            <w:tcW w:w="5098" w:type="dxa"/>
          </w:tcPr>
          <w:p w14:paraId="5B2DC100" w14:textId="77777777" w:rsidR="000B07B6" w:rsidRDefault="000B07B6" w:rsidP="00507648">
            <w:pPr>
              <w:pStyle w:val="BodyText"/>
            </w:pPr>
            <w:r>
              <w:t>Duplicating a tape, film or computer information</w:t>
            </w:r>
          </w:p>
        </w:tc>
        <w:tc>
          <w:tcPr>
            <w:tcW w:w="3918" w:type="dxa"/>
          </w:tcPr>
          <w:p w14:paraId="0551F2F2" w14:textId="77777777" w:rsidR="000B07B6" w:rsidRDefault="000B07B6" w:rsidP="00507648">
            <w:pPr>
              <w:pStyle w:val="BodyText"/>
            </w:pPr>
            <w:r>
              <w:t>Actual cost</w:t>
            </w:r>
          </w:p>
        </w:tc>
      </w:tr>
      <w:tr w:rsidR="000B07B6" w14:paraId="0843960B" w14:textId="77777777" w:rsidTr="00507648">
        <w:tc>
          <w:tcPr>
            <w:tcW w:w="5098" w:type="dxa"/>
          </w:tcPr>
          <w:p w14:paraId="7D87945D" w14:textId="77777777" w:rsidR="000B07B6" w:rsidRDefault="000B07B6" w:rsidP="00507648">
            <w:pPr>
              <w:pStyle w:val="BodyText"/>
            </w:pPr>
            <w:r>
              <w:t>Delivery, packaging and postage</w:t>
            </w:r>
          </w:p>
        </w:tc>
        <w:tc>
          <w:tcPr>
            <w:tcW w:w="3918" w:type="dxa"/>
          </w:tcPr>
          <w:p w14:paraId="5553BB41" w14:textId="77777777" w:rsidR="000B07B6" w:rsidRDefault="000B07B6" w:rsidP="00507648">
            <w:pPr>
              <w:pStyle w:val="BodyText"/>
            </w:pPr>
            <w:r>
              <w:t>Actual cost</w:t>
            </w:r>
          </w:p>
        </w:tc>
      </w:tr>
    </w:tbl>
    <w:p w14:paraId="23DFC6EA" w14:textId="77777777" w:rsidR="000B07B6" w:rsidRDefault="000B07B6" w:rsidP="000B07B6"/>
    <w:p w14:paraId="0EE9DD78" w14:textId="5915939F" w:rsidR="006A7F2A" w:rsidRDefault="006A7F2A" w:rsidP="00743BE0">
      <w:pPr>
        <w:sectPr w:rsidR="006A7F2A" w:rsidSect="000B07B6">
          <w:pgSz w:w="11906" w:h="16838"/>
          <w:pgMar w:top="1701" w:right="1276" w:bottom="1418" w:left="1418" w:header="709" w:footer="397" w:gutter="0"/>
          <w:cols w:space="708"/>
          <w:docGrid w:linePitch="360"/>
        </w:sectPr>
      </w:pPr>
    </w:p>
    <w:p w14:paraId="0EE9DD79" w14:textId="77777777" w:rsidR="000A06FA" w:rsidRPr="00113D3D" w:rsidRDefault="000A06FA" w:rsidP="00F62BCC">
      <w:pPr>
        <w:spacing w:after="360"/>
        <w:rPr>
          <w:rStyle w:val="Bold"/>
          <w:color w:val="851130"/>
          <w:sz w:val="36"/>
          <w:szCs w:val="36"/>
        </w:rPr>
      </w:pPr>
    </w:p>
    <w:p w14:paraId="0EE9DD7A" w14:textId="77777777" w:rsidR="00375931" w:rsidRPr="00AF7C07" w:rsidRDefault="00743BE0" w:rsidP="000C1184">
      <w:pPr>
        <w:spacing w:after="240"/>
        <w:rPr>
          <w:b/>
        </w:rPr>
      </w:pPr>
      <w:r w:rsidRPr="00AF7C07">
        <w:rPr>
          <w:b/>
        </w:rPr>
        <w:t>This document can be made avai</w:t>
      </w:r>
      <w:r w:rsidR="00427800" w:rsidRPr="00AF7C07">
        <w:rPr>
          <w:b/>
        </w:rPr>
        <w:t xml:space="preserve">lable in alternative formats on </w:t>
      </w:r>
      <w:r w:rsidRPr="00AF7C07">
        <w:rPr>
          <w:b/>
        </w:rPr>
        <w:t xml:space="preserve">request for a person </w:t>
      </w:r>
      <w:r w:rsidR="00834D83">
        <w:rPr>
          <w:b/>
        </w:rPr>
        <w:br/>
      </w:r>
      <w:r w:rsidRPr="00AF7C07">
        <w:rPr>
          <w:b/>
        </w:rPr>
        <w:t>with a disability.</w:t>
      </w:r>
    </w:p>
    <w:p w14:paraId="0EE9DD7B" w14:textId="095E00A4" w:rsidR="00743BE0" w:rsidRDefault="00183A46" w:rsidP="000C1184">
      <w:pPr>
        <w:spacing w:after="300"/>
        <w:ind w:right="-1"/>
      </w:pPr>
      <w:r>
        <w:t xml:space="preserve">© </w:t>
      </w:r>
      <w:r w:rsidR="00834D83">
        <w:t>PathWest Laboratory Medicine</w:t>
      </w:r>
      <w:r w:rsidR="00A92F05">
        <w:t xml:space="preserve"> WA</w:t>
      </w:r>
      <w:r>
        <w:t xml:space="preserve"> 20</w:t>
      </w:r>
      <w:r w:rsidR="008F14D3">
        <w:t>2</w:t>
      </w:r>
      <w:r w:rsidR="007B54E7">
        <w:t>4</w:t>
      </w:r>
    </w:p>
    <w:p w14:paraId="0EE9DD7C" w14:textId="77777777" w:rsidR="00113D3D" w:rsidRPr="00113D3D" w:rsidRDefault="0000010A" w:rsidP="00113D3D">
      <w:pPr>
        <w:pStyle w:val="TEXT"/>
        <w:spacing w:line="240" w:lineRule="auto"/>
        <w:ind w:right="-1"/>
        <w:rPr>
          <w:rFonts w:ascii="Arial" w:hAnsi="Arial"/>
          <w:sz w:val="22"/>
          <w:szCs w:val="22"/>
        </w:rPr>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0010A">
        <w:rPr>
          <w:rFonts w:ascii="Arial" w:hAnsi="Arial" w:cs="ArialMTStd-Italic"/>
          <w:i/>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113D3D" w:rsidRPr="00113D3D" w:rsidSect="00E05365">
      <w:headerReference w:type="default" r:id="rId24"/>
      <w:footerReference w:type="default" r:id="rId25"/>
      <w:pgSz w:w="11906" w:h="16838"/>
      <w:pgMar w:top="12049" w:right="849"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9DD81" w14:textId="77777777" w:rsidR="00777379" w:rsidRDefault="00777379" w:rsidP="00743BE0">
      <w:pPr>
        <w:spacing w:after="0"/>
      </w:pPr>
      <w:r>
        <w:separator/>
      </w:r>
    </w:p>
  </w:endnote>
  <w:endnote w:type="continuationSeparator" w:id="0">
    <w:p w14:paraId="0EE9DD82" w14:textId="77777777" w:rsidR="00777379" w:rsidRDefault="00777379"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DD85" w14:textId="3CD3B6F0" w:rsidR="00D741DD" w:rsidRPr="00375931" w:rsidRDefault="00B14A4F" w:rsidP="00771E1C">
    <w:pPr>
      <w:pStyle w:val="Footer"/>
    </w:pPr>
    <w:r w:rsidRPr="009C1018">
      <w:rPr>
        <w:noProof/>
        <w:color w:val="BD3826"/>
        <w:lang w:val="en-AU" w:eastAsia="en-AU"/>
      </w:rPr>
      <mc:AlternateContent>
        <mc:Choice Requires="wps">
          <w:drawing>
            <wp:anchor distT="0" distB="0" distL="114300" distR="114300" simplePos="0" relativeHeight="251665408" behindDoc="0" locked="0" layoutInCell="1" allowOverlap="1" wp14:anchorId="0EE9DD8A" wp14:editId="0EE9DD8B">
              <wp:simplePos x="0" y="0"/>
              <wp:positionH relativeFrom="column">
                <wp:posOffset>-889635</wp:posOffset>
              </wp:positionH>
              <wp:positionV relativeFrom="paragraph">
                <wp:posOffset>-216594</wp:posOffset>
              </wp:positionV>
              <wp:extent cx="7591646"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7591646" cy="0"/>
                      </a:xfrm>
                      <a:prstGeom prst="line">
                        <a:avLst/>
                      </a:prstGeom>
                      <a:ln>
                        <a:solidFill>
                          <a:srgbClr val="BE3A3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022645" id="Straight Connector 1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0.05pt,-17.05pt" to="527.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" strokecolor="#be3a34"/>
          </w:pict>
        </mc:Fallback>
      </mc:AlternateContent>
    </w:r>
    <w:r w:rsidR="009C1018" w:rsidRPr="009C1018">
      <w:rPr>
        <w:color w:val="BD3826"/>
        <w:lang w:val="en-AU"/>
      </w:rPr>
      <w:t>www.pathwest.</w:t>
    </w:r>
    <w:r w:rsidR="00397354">
      <w:rPr>
        <w:color w:val="BD3826"/>
        <w:lang w:val="en-AU"/>
      </w:rPr>
      <w:t>health.wa.gov.au</w:t>
    </w:r>
    <w:r w:rsidR="009C1018">
      <w:rPr>
        <w:lang w:val="en-AU"/>
      </w:rPr>
      <w:tab/>
    </w:r>
    <w:r w:rsidR="009C1018">
      <w:rPr>
        <w:lang w:val="en-AU"/>
      </w:rPr>
      <w:tab/>
    </w:r>
    <w:r w:rsidR="00FB1689">
      <w:fldChar w:fldCharType="begin"/>
    </w:r>
    <w:r w:rsidR="00427800">
      <w:instrText xml:space="preserve"> PAGE   \* MERGEFORMAT </w:instrText>
    </w:r>
    <w:r w:rsidR="00FB1689">
      <w:fldChar w:fldCharType="separate"/>
    </w:r>
    <w:r w:rsidR="008F14D3">
      <w:rPr>
        <w:noProof/>
      </w:rPr>
      <w:t>4</w:t>
    </w:r>
    <w:r w:rsidR="00FB168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DD87" w14:textId="77777777" w:rsidR="00D741DD" w:rsidRDefault="00D741DD" w:rsidP="003759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9DD7F" w14:textId="77777777" w:rsidR="00777379" w:rsidRDefault="00777379" w:rsidP="00743BE0">
      <w:pPr>
        <w:spacing w:after="0"/>
      </w:pPr>
      <w:r>
        <w:separator/>
      </w:r>
    </w:p>
  </w:footnote>
  <w:footnote w:type="continuationSeparator" w:id="0">
    <w:p w14:paraId="0EE9DD80" w14:textId="77777777" w:rsidR="00777379" w:rsidRDefault="00777379" w:rsidP="00743B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DD83" w14:textId="77777777" w:rsidR="00D741DD" w:rsidRDefault="007F2C9E">
    <w:pPr>
      <w:pStyle w:val="Header"/>
    </w:pPr>
    <w:r>
      <w:rPr>
        <w:noProof/>
        <w:lang w:val="en-AU" w:eastAsia="en-AU"/>
      </w:rPr>
      <w:drawing>
        <wp:anchor distT="0" distB="0" distL="114300" distR="114300" simplePos="0" relativeHeight="251664384" behindDoc="1" locked="0" layoutInCell="1" allowOverlap="1" wp14:anchorId="0EE9DD88" wp14:editId="0EE9DD89">
          <wp:simplePos x="0" y="0"/>
          <wp:positionH relativeFrom="column">
            <wp:posOffset>-905348</wp:posOffset>
          </wp:positionH>
          <wp:positionV relativeFrom="paragraph">
            <wp:posOffset>-454660</wp:posOffset>
          </wp:positionV>
          <wp:extent cx="7581900" cy="10723192"/>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in this yearbook_ (10).png"/>
                  <pic:cNvPicPr/>
                </pic:nvPicPr>
                <pic:blipFill>
                  <a:blip r:embed="rId1">
                    <a:extLst>
                      <a:ext uri="{28A0092B-C50C-407E-A947-70E740481C1C}">
                        <a14:useLocalDpi xmlns:a14="http://schemas.microsoft.com/office/drawing/2010/main" val="0"/>
                      </a:ext>
                    </a:extLst>
                  </a:blip>
                  <a:stretch>
                    <a:fillRect/>
                  </a:stretch>
                </pic:blipFill>
                <pic:spPr>
                  <a:xfrm>
                    <a:off x="0" y="0"/>
                    <a:ext cx="7581900" cy="1072319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DD84" w14:textId="77777777" w:rsidR="00D741DD" w:rsidRDefault="00D741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DD86" w14:textId="77777777" w:rsidR="00D741DD" w:rsidRDefault="00D741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83F88"/>
    <w:multiLevelType w:val="hybridMultilevel"/>
    <w:tmpl w:val="016E1686"/>
    <w:lvl w:ilvl="0" w:tplc="3E942A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5C1DDC"/>
    <w:multiLevelType w:val="hybridMultilevel"/>
    <w:tmpl w:val="93A0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487122"/>
    <w:multiLevelType w:val="hybridMultilevel"/>
    <w:tmpl w:val="C6CE596C"/>
    <w:lvl w:ilvl="0" w:tplc="3E942AA8">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17B7947"/>
    <w:multiLevelType w:val="hybridMultilevel"/>
    <w:tmpl w:val="F2C61952"/>
    <w:lvl w:ilvl="0" w:tplc="0C090001">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81D5237"/>
    <w:multiLevelType w:val="hybridMultilevel"/>
    <w:tmpl w:val="7C2C2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931137A"/>
    <w:multiLevelType w:val="hybridMultilevel"/>
    <w:tmpl w:val="CD641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004B8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3CA4B5C"/>
    <w:multiLevelType w:val="hybridMultilevel"/>
    <w:tmpl w:val="28BADFC2"/>
    <w:lvl w:ilvl="0" w:tplc="0C090001">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C261EDD"/>
    <w:multiLevelType w:val="hybridMultilevel"/>
    <w:tmpl w:val="708AF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50561986">
    <w:abstractNumId w:val="6"/>
  </w:num>
  <w:num w:numId="2" w16cid:durableId="1537084781">
    <w:abstractNumId w:val="1"/>
  </w:num>
  <w:num w:numId="3" w16cid:durableId="840774250">
    <w:abstractNumId w:val="7"/>
  </w:num>
  <w:num w:numId="4" w16cid:durableId="737438818">
    <w:abstractNumId w:val="3"/>
  </w:num>
  <w:num w:numId="5" w16cid:durableId="2032952810">
    <w:abstractNumId w:val="2"/>
  </w:num>
  <w:num w:numId="6" w16cid:durableId="665977188">
    <w:abstractNumId w:val="0"/>
  </w:num>
  <w:num w:numId="7" w16cid:durableId="203253411">
    <w:abstractNumId w:val="4"/>
  </w:num>
  <w:num w:numId="8" w16cid:durableId="1767072857">
    <w:abstractNumId w:val="8"/>
  </w:num>
  <w:num w:numId="9" w16cid:durableId="13556173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1D0"/>
    <w:rsid w:val="0000010A"/>
    <w:rsid w:val="000031F3"/>
    <w:rsid w:val="00063EC5"/>
    <w:rsid w:val="000A0088"/>
    <w:rsid w:val="000A018D"/>
    <w:rsid w:val="000A06FA"/>
    <w:rsid w:val="000A7626"/>
    <w:rsid w:val="000B07B6"/>
    <w:rsid w:val="000C1184"/>
    <w:rsid w:val="000D36AC"/>
    <w:rsid w:val="000D4131"/>
    <w:rsid w:val="00113D3D"/>
    <w:rsid w:val="00126022"/>
    <w:rsid w:val="001437E0"/>
    <w:rsid w:val="0016439E"/>
    <w:rsid w:val="00167285"/>
    <w:rsid w:val="00171B7B"/>
    <w:rsid w:val="00183A46"/>
    <w:rsid w:val="001C7D1F"/>
    <w:rsid w:val="001E61A5"/>
    <w:rsid w:val="001F6030"/>
    <w:rsid w:val="001F68E9"/>
    <w:rsid w:val="00203C7A"/>
    <w:rsid w:val="00204D71"/>
    <w:rsid w:val="002057D5"/>
    <w:rsid w:val="002203F2"/>
    <w:rsid w:val="00220E8F"/>
    <w:rsid w:val="002477F0"/>
    <w:rsid w:val="002506B5"/>
    <w:rsid w:val="002610CA"/>
    <w:rsid w:val="002C7D7D"/>
    <w:rsid w:val="00300847"/>
    <w:rsid w:val="0034456B"/>
    <w:rsid w:val="003472CF"/>
    <w:rsid w:val="00355004"/>
    <w:rsid w:val="0035707B"/>
    <w:rsid w:val="00367085"/>
    <w:rsid w:val="00375931"/>
    <w:rsid w:val="003929E7"/>
    <w:rsid w:val="00397354"/>
    <w:rsid w:val="003C24AB"/>
    <w:rsid w:val="003E5503"/>
    <w:rsid w:val="003F212D"/>
    <w:rsid w:val="00414D2D"/>
    <w:rsid w:val="00427800"/>
    <w:rsid w:val="00433B0D"/>
    <w:rsid w:val="004348CC"/>
    <w:rsid w:val="004444FF"/>
    <w:rsid w:val="004447AF"/>
    <w:rsid w:val="00455B35"/>
    <w:rsid w:val="00466DB9"/>
    <w:rsid w:val="00470C6D"/>
    <w:rsid w:val="00471692"/>
    <w:rsid w:val="004A0E3A"/>
    <w:rsid w:val="004A609E"/>
    <w:rsid w:val="004C185D"/>
    <w:rsid w:val="004C2780"/>
    <w:rsid w:val="004C6976"/>
    <w:rsid w:val="0050731C"/>
    <w:rsid w:val="00535E0C"/>
    <w:rsid w:val="0056716B"/>
    <w:rsid w:val="00574DAB"/>
    <w:rsid w:val="00593030"/>
    <w:rsid w:val="005949AC"/>
    <w:rsid w:val="005A409E"/>
    <w:rsid w:val="005F208A"/>
    <w:rsid w:val="00610190"/>
    <w:rsid w:val="006229EB"/>
    <w:rsid w:val="0064686E"/>
    <w:rsid w:val="00692605"/>
    <w:rsid w:val="006A1783"/>
    <w:rsid w:val="006A5F6D"/>
    <w:rsid w:val="006A7F2A"/>
    <w:rsid w:val="006B636A"/>
    <w:rsid w:val="006D3D54"/>
    <w:rsid w:val="006F52D0"/>
    <w:rsid w:val="00714886"/>
    <w:rsid w:val="0073725A"/>
    <w:rsid w:val="007414DF"/>
    <w:rsid w:val="00743BE0"/>
    <w:rsid w:val="0077027C"/>
    <w:rsid w:val="00771E1C"/>
    <w:rsid w:val="00777379"/>
    <w:rsid w:val="007846E2"/>
    <w:rsid w:val="007B54E7"/>
    <w:rsid w:val="007C4818"/>
    <w:rsid w:val="007C7F59"/>
    <w:rsid w:val="007D793C"/>
    <w:rsid w:val="007E65B6"/>
    <w:rsid w:val="007F2C9E"/>
    <w:rsid w:val="008028B2"/>
    <w:rsid w:val="00802CEB"/>
    <w:rsid w:val="00806360"/>
    <w:rsid w:val="00811F27"/>
    <w:rsid w:val="00834D83"/>
    <w:rsid w:val="00836FE3"/>
    <w:rsid w:val="00860F24"/>
    <w:rsid w:val="00864A07"/>
    <w:rsid w:val="00881846"/>
    <w:rsid w:val="00894C6E"/>
    <w:rsid w:val="00897837"/>
    <w:rsid w:val="008A348A"/>
    <w:rsid w:val="008B5F71"/>
    <w:rsid w:val="008F14D3"/>
    <w:rsid w:val="008F425F"/>
    <w:rsid w:val="008F7FE4"/>
    <w:rsid w:val="00906201"/>
    <w:rsid w:val="00930DF8"/>
    <w:rsid w:val="009446C8"/>
    <w:rsid w:val="00963D69"/>
    <w:rsid w:val="009668ED"/>
    <w:rsid w:val="009813CC"/>
    <w:rsid w:val="00981DA1"/>
    <w:rsid w:val="00990D6C"/>
    <w:rsid w:val="00996557"/>
    <w:rsid w:val="009B7FE2"/>
    <w:rsid w:val="009C04B2"/>
    <w:rsid w:val="009C1018"/>
    <w:rsid w:val="009C72E0"/>
    <w:rsid w:val="009D0807"/>
    <w:rsid w:val="009D19E6"/>
    <w:rsid w:val="009E7499"/>
    <w:rsid w:val="00A44866"/>
    <w:rsid w:val="00A530B4"/>
    <w:rsid w:val="00A9145A"/>
    <w:rsid w:val="00A91C4C"/>
    <w:rsid w:val="00A92F05"/>
    <w:rsid w:val="00AB3720"/>
    <w:rsid w:val="00AF14AD"/>
    <w:rsid w:val="00AF389D"/>
    <w:rsid w:val="00AF7C07"/>
    <w:rsid w:val="00B14A4F"/>
    <w:rsid w:val="00B23BDD"/>
    <w:rsid w:val="00B245FD"/>
    <w:rsid w:val="00B3718F"/>
    <w:rsid w:val="00B74850"/>
    <w:rsid w:val="00B7739F"/>
    <w:rsid w:val="00B91D0A"/>
    <w:rsid w:val="00BA6BEB"/>
    <w:rsid w:val="00BB5682"/>
    <w:rsid w:val="00BD0681"/>
    <w:rsid w:val="00BD41EB"/>
    <w:rsid w:val="00BE3C2D"/>
    <w:rsid w:val="00BE4901"/>
    <w:rsid w:val="00BF2FDF"/>
    <w:rsid w:val="00BF4A6F"/>
    <w:rsid w:val="00C139A7"/>
    <w:rsid w:val="00C2753A"/>
    <w:rsid w:val="00C62A35"/>
    <w:rsid w:val="00C65A28"/>
    <w:rsid w:val="00C7143D"/>
    <w:rsid w:val="00C74C8D"/>
    <w:rsid w:val="00C91079"/>
    <w:rsid w:val="00CB0AC5"/>
    <w:rsid w:val="00CC2891"/>
    <w:rsid w:val="00CF64E2"/>
    <w:rsid w:val="00D02F06"/>
    <w:rsid w:val="00D147D4"/>
    <w:rsid w:val="00D20A71"/>
    <w:rsid w:val="00D50697"/>
    <w:rsid w:val="00D5483E"/>
    <w:rsid w:val="00D741DD"/>
    <w:rsid w:val="00D9301F"/>
    <w:rsid w:val="00DC4331"/>
    <w:rsid w:val="00DE4BFE"/>
    <w:rsid w:val="00DE4C5D"/>
    <w:rsid w:val="00E05365"/>
    <w:rsid w:val="00E219EB"/>
    <w:rsid w:val="00E25727"/>
    <w:rsid w:val="00E40563"/>
    <w:rsid w:val="00E47483"/>
    <w:rsid w:val="00E62270"/>
    <w:rsid w:val="00E651D0"/>
    <w:rsid w:val="00E9207A"/>
    <w:rsid w:val="00ED3298"/>
    <w:rsid w:val="00EF313F"/>
    <w:rsid w:val="00F01075"/>
    <w:rsid w:val="00F34BF2"/>
    <w:rsid w:val="00F60D2E"/>
    <w:rsid w:val="00F62BCC"/>
    <w:rsid w:val="00FA22FF"/>
    <w:rsid w:val="00FB1689"/>
    <w:rsid w:val="00FB5156"/>
    <w:rsid w:val="00FB56ED"/>
    <w:rsid w:val="00FF0D8D"/>
    <w:rsid w:val="00FF3E2C"/>
    <w:rsid w:val="00FF6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0EE9DD48"/>
  <w15:docId w15:val="{C5725706-A80B-42C4-B25E-ED8E2D9EA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uiPriority w:val="9"/>
    <w:qFormat/>
    <w:rsid w:val="00E25727"/>
    <w:pPr>
      <w:keepNext/>
      <w:keepLines/>
      <w:spacing w:before="240" w:after="120"/>
      <w:outlineLvl w:val="0"/>
    </w:pPr>
    <w:rPr>
      <w:rFonts w:eastAsia="Times New Roman"/>
      <w:b/>
      <w:bCs/>
      <w:color w:val="BD3826"/>
      <w:sz w:val="40"/>
      <w:szCs w:val="28"/>
      <w:lang w:eastAsia="x-none"/>
    </w:rPr>
  </w:style>
  <w:style w:type="paragraph" w:styleId="Heading2">
    <w:name w:val="heading 2"/>
    <w:basedOn w:val="Normal"/>
    <w:next w:val="Normal"/>
    <w:link w:val="Heading2Char"/>
    <w:uiPriority w:val="9"/>
    <w:qFormat/>
    <w:rsid w:val="00A9145A"/>
    <w:pPr>
      <w:keepNext/>
      <w:keepLines/>
      <w:spacing w:before="240" w:after="60"/>
      <w:outlineLvl w:val="1"/>
    </w:pPr>
    <w:rPr>
      <w:rFonts w:eastAsia="Times New Roman"/>
      <w:b/>
      <w:bCs/>
      <w:color w:val="851130"/>
      <w:sz w:val="28"/>
      <w:szCs w:val="26"/>
      <w:lang w:eastAsia="x-none"/>
    </w:rPr>
  </w:style>
  <w:style w:type="paragraph" w:styleId="Heading3">
    <w:name w:val="heading 3"/>
    <w:basedOn w:val="Normal"/>
    <w:next w:val="Normal"/>
    <w:link w:val="Heading3Char"/>
    <w:uiPriority w:val="9"/>
    <w:qFormat/>
    <w:rsid w:val="00E25727"/>
    <w:pPr>
      <w:keepNext/>
      <w:keepLines/>
      <w:spacing w:before="240" w:after="60"/>
      <w:outlineLvl w:val="2"/>
    </w:pPr>
    <w:rPr>
      <w:rFonts w:eastAsia="Times New Roman"/>
      <w:b/>
      <w:bCs/>
      <w:color w:val="BD3826"/>
      <w:sz w:val="28"/>
      <w:lang w:eastAsia="x-none"/>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lang w:eastAsia="x-none"/>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szCs w:val="20"/>
      <w:lang w:val="x-none" w:eastAsia="x-none"/>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szCs w:val="20"/>
      <w:lang w:val="x-none" w:eastAsia="x-none"/>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szCs w:val="20"/>
      <w:lang w:val="x-none" w:eastAsia="x-none"/>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lang w:val="x-none" w:eastAsia="x-none"/>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A9145A"/>
    <w:pPr>
      <w:spacing w:before="240" w:after="660"/>
    </w:pPr>
    <w:rPr>
      <w:color w:val="851130"/>
      <w:sz w:val="80"/>
    </w:rPr>
  </w:style>
  <w:style w:type="paragraph" w:customStyle="1" w:styleId="Subheadlines">
    <w:name w:val="Sub headlines"/>
    <w:basedOn w:val="Normal"/>
    <w:next w:val="Normal"/>
    <w:qFormat/>
    <w:rsid w:val="00A9145A"/>
    <w:rPr>
      <w:b/>
      <w:color w:val="464E56"/>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E25727"/>
    <w:rPr>
      <w:rFonts w:ascii="Arial" w:eastAsia="Times New Roman" w:hAnsi="Arial"/>
      <w:b/>
      <w:bCs/>
      <w:color w:val="BD3826"/>
      <w:sz w:val="40"/>
      <w:szCs w:val="28"/>
      <w:lang w:eastAsia="x-none"/>
    </w:rPr>
  </w:style>
  <w:style w:type="character" w:customStyle="1" w:styleId="Heading2Char">
    <w:name w:val="Heading 2 Char"/>
    <w:link w:val="Heading2"/>
    <w:uiPriority w:val="9"/>
    <w:rsid w:val="00A9145A"/>
    <w:rPr>
      <w:rFonts w:ascii="Arial" w:eastAsia="Times New Roman" w:hAnsi="Arial"/>
      <w:b/>
      <w:bCs/>
      <w:color w:val="851130"/>
      <w:sz w:val="28"/>
      <w:szCs w:val="26"/>
      <w:lang w:val="en-AU"/>
    </w:rPr>
  </w:style>
  <w:style w:type="character" w:customStyle="1" w:styleId="Heading3Char">
    <w:name w:val="Heading 3 Char"/>
    <w:link w:val="Heading3"/>
    <w:uiPriority w:val="9"/>
    <w:rsid w:val="00E25727"/>
    <w:rPr>
      <w:rFonts w:ascii="Arial" w:eastAsia="Times New Roman" w:hAnsi="Arial"/>
      <w:b/>
      <w:bCs/>
      <w:color w:val="BD3826"/>
      <w:sz w:val="28"/>
      <w:szCs w:val="22"/>
      <w:lang w:eastAsia="x-none"/>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AF7C07"/>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B14A4F"/>
    <w:pPr>
      <w:tabs>
        <w:tab w:val="right" w:pos="9214"/>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3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rPr>
      <w:szCs w:val="20"/>
      <w:lang w:val="x-none" w:eastAsia="x-none"/>
    </w:r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szCs w:val="20"/>
      <w:lang w:val="x-none" w:eastAsia="x-none"/>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qFormat/>
    <w:rsid w:val="00A9145A"/>
    <w:rPr>
      <w:color w:val="851130"/>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paragraph" w:styleId="BodyText">
    <w:name w:val="Body Text"/>
    <w:basedOn w:val="Normal"/>
    <w:link w:val="BodyTextChar"/>
    <w:uiPriority w:val="1"/>
    <w:qFormat/>
    <w:rsid w:val="000B07B6"/>
    <w:pPr>
      <w:widowControl w:val="0"/>
      <w:autoSpaceDE w:val="0"/>
      <w:autoSpaceDN w:val="0"/>
      <w:spacing w:after="120"/>
    </w:pPr>
    <w:rPr>
      <w:rFonts w:eastAsia="Arial" w:cs="Arial"/>
      <w:sz w:val="22"/>
      <w:szCs w:val="23"/>
      <w:lang w:val="en-US"/>
    </w:rPr>
  </w:style>
  <w:style w:type="character" w:customStyle="1" w:styleId="BodyTextChar">
    <w:name w:val="Body Text Char"/>
    <w:basedOn w:val="DefaultParagraphFont"/>
    <w:link w:val="BodyText"/>
    <w:uiPriority w:val="1"/>
    <w:rsid w:val="000B07B6"/>
    <w:rPr>
      <w:rFonts w:ascii="Arial" w:eastAsia="Arial" w:hAnsi="Arial" w:cs="Arial"/>
      <w:sz w:val="22"/>
      <w:szCs w:val="23"/>
      <w:lang w:val="en-US" w:eastAsia="en-US"/>
    </w:rPr>
  </w:style>
  <w:style w:type="paragraph" w:customStyle="1" w:styleId="Default">
    <w:name w:val="Default"/>
    <w:rsid w:val="000B07B6"/>
    <w:pPr>
      <w:autoSpaceDE w:val="0"/>
      <w:autoSpaceDN w:val="0"/>
      <w:adjustRightInd w:val="0"/>
    </w:pPr>
    <w:rPr>
      <w:rFonts w:ascii="Arial" w:eastAsiaTheme="minorHAnsi" w:hAnsi="Arial" w:cs="Arial"/>
      <w:color w:val="000000"/>
      <w:sz w:val="24"/>
      <w:szCs w:val="24"/>
      <w:lang w:eastAsia="en-US"/>
    </w:rPr>
  </w:style>
  <w:style w:type="paragraph" w:styleId="Revision">
    <w:name w:val="Revision"/>
    <w:hidden/>
    <w:uiPriority w:val="71"/>
    <w:rsid w:val="007B54E7"/>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sv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health.wa.gov.au/~/media/Corp/Policy-Frameworks/Outcome-Based-Management/Outcome-Based-Management-Policy/Supporting-Information/2022-23-OBM-KPI-Data-Definition-Manual.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health.wa.gov.au/~/media/Corp/Policy-Frameworks/Outcome-Based-Management/Outcome-Based-Management-Policy/Supporting-Information/2022-23-OBM-KPI-Data-Definition-Manual.pd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foi.wa.gov.au/"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27A1D31F662904E9DEB7EA3BE6D11F0" ma:contentTypeVersion="6" ma:contentTypeDescription="Create a new document." ma:contentTypeScope="" ma:versionID="013da29c60fca174ca7f019745e22457">
  <xsd:schema xmlns:xsd="http://www.w3.org/2001/XMLSchema" xmlns:xs="http://www.w3.org/2001/XMLSchema" xmlns:p="http://schemas.microsoft.com/office/2006/metadata/properties" xmlns:ns1="http://schemas.microsoft.com/sharepoint/v3" xmlns:ns2="64b8c6c2-279f-4e01-a58e-ca5a4b67e63a" targetNamespace="http://schemas.microsoft.com/office/2006/metadata/properties" ma:root="true" ma:fieldsID="a4a1c69d75338b6c94fa207e4a6cb947" ns1:_="" ns2:_="">
    <xsd:import namespace="http://schemas.microsoft.com/sharepoint/v3"/>
    <xsd:import namespace="64b8c6c2-279f-4e01-a58e-ca5a4b67e63a"/>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b8c6c2-279f-4e01-a58e-ca5a4b67e63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5.xml><?xml version="1.0" encoding="utf-8"?>
<?mso-contentType ?>
<p:Policy xmlns:p="office.server.policy" id="" local="true">
  <p:Name>Document</p:Name>
  <p:Description/>
  <p:Statement/>
  <p:PolicyItems>
    <p:PolicyItem featureId="Microsoft.Office.RecordsManagement.PolicyFeatures.PolicyAudit" staticId="0x0101|-421390505" UniqueId="e4f9d873-5a71-4444-b26e-0d2619cc80e0">
      <p:Name>Auditing</p:Name>
      <p:Description>Audits user actions on documents and list items to the Audit Log.</p:Description>
      <p:CustomData>
        <Audit>
          <Update/>
          <DeleteRestore/>
        </Audit>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_dlc_DocId xmlns="64b8c6c2-279f-4e01-a58e-ca5a4b67e63a">VF5425M5CWA7-123-2</_dlc_DocId>
    <_dlc_DocIdUrl xmlns="64b8c6c2-279f-4e01-a58e-ca5a4b67e63a">
      <Url>https://pathwest-healthpoint.hdwa.health.wa.gov.au/directory/Communications/Logos-Templates/_layouts/DocIdRedir.aspx?ID=VF5425M5CWA7-123-2</Url>
      <Description>VF5425M5CWA7-123-2</Description>
    </_dlc_DocIdUrl>
  </documentManagement>
</p:properties>
</file>

<file path=customXml/itemProps1.xml><?xml version="1.0" encoding="utf-8"?>
<ds:datastoreItem xmlns:ds="http://schemas.openxmlformats.org/officeDocument/2006/customXml" ds:itemID="{57FE51D4-9AD6-4289-B347-2D87FA033A98}">
  <ds:schemaRefs>
    <ds:schemaRef ds:uri="http://schemas.microsoft.com/sharepoint/v3/contenttype/forms"/>
  </ds:schemaRefs>
</ds:datastoreItem>
</file>

<file path=customXml/itemProps2.xml><?xml version="1.0" encoding="utf-8"?>
<ds:datastoreItem xmlns:ds="http://schemas.openxmlformats.org/officeDocument/2006/customXml" ds:itemID="{E955C02E-7B30-4878-8D77-71EB58BC3F92}">
  <ds:schemaRefs>
    <ds:schemaRef ds:uri="http://schemas.openxmlformats.org/officeDocument/2006/bibliography"/>
  </ds:schemaRefs>
</ds:datastoreItem>
</file>

<file path=customXml/itemProps3.xml><?xml version="1.0" encoding="utf-8"?>
<ds:datastoreItem xmlns:ds="http://schemas.openxmlformats.org/officeDocument/2006/customXml" ds:itemID="{2AE5F7DE-6AA3-4FEF-82A2-AA04D293D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b8c6c2-279f-4e01-a58e-ca5a4b67e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6BF577-8F8C-4E94-98AC-777DF87D7A6C}">
  <ds:schemaRefs>
    <ds:schemaRef ds:uri="http://schemas.microsoft.com/sharepoint/events"/>
  </ds:schemaRefs>
</ds:datastoreItem>
</file>

<file path=customXml/itemProps5.xml><?xml version="1.0" encoding="utf-8"?>
<ds:datastoreItem xmlns:ds="http://schemas.openxmlformats.org/officeDocument/2006/customXml" ds:itemID="{40FA1751-4AF4-435C-8ABE-867289FA06AD}">
  <ds:schemaRefs>
    <ds:schemaRef ds:uri="office.server.policy"/>
  </ds:schemaRefs>
</ds:datastoreItem>
</file>

<file path=customXml/itemProps6.xml><?xml version="1.0" encoding="utf-8"?>
<ds:datastoreItem xmlns:ds="http://schemas.openxmlformats.org/officeDocument/2006/customXml" ds:itemID="{61E543C9-690E-4180-9EA1-E9B34F7FEE61}">
  <ds:schemaRefs>
    <ds:schemaRef ds:uri="http://schemas.microsoft.com/office/2006/metadata/properties"/>
    <ds:schemaRef ds:uri="http://www.w3.org/XML/1998/namespace"/>
    <ds:schemaRef ds:uri="http://schemas.microsoft.com/sharepoint/v3"/>
    <ds:schemaRef ds:uri="http://purl.org/dc/elements/1.1/"/>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64b8c6c2-279f-4e01-a58e-ca5a4b67e63a"/>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1160</Words>
  <Characters>6617</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Corporate Report Template</vt:lpstr>
    </vt:vector>
  </TitlesOfParts>
  <Company>WA Health</Company>
  <LinksUpToDate>false</LinksUpToDate>
  <CharactersWithSpaces>7762</CharactersWithSpaces>
  <SharedDoc>false</SharedDoc>
  <HyperlinkBase/>
  <HLinks>
    <vt:vector size="12" baseType="variant">
      <vt:variant>
        <vt:i4>1835069</vt:i4>
      </vt:variant>
      <vt:variant>
        <vt:i4>8</vt:i4>
      </vt:variant>
      <vt:variant>
        <vt:i4>0</vt:i4>
      </vt:variant>
      <vt:variant>
        <vt:i4>5</vt:i4>
      </vt:variant>
      <vt:variant>
        <vt:lpwstr/>
      </vt:variant>
      <vt:variant>
        <vt:lpwstr>_Toc412529962</vt:lpwstr>
      </vt:variant>
      <vt:variant>
        <vt:i4>1835069</vt:i4>
      </vt:variant>
      <vt:variant>
        <vt:i4>2</vt:i4>
      </vt:variant>
      <vt:variant>
        <vt:i4>0</vt:i4>
      </vt:variant>
      <vt:variant>
        <vt:i4>5</vt:i4>
      </vt:variant>
      <vt:variant>
        <vt:lpwstr/>
      </vt:variant>
      <vt:variant>
        <vt:lpwstr>_Toc412529961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Report Template</dc:title>
  <dc:subject>Word Template</dc:subject>
  <dc:creator>Fran Lyons</dc:creator>
  <cp:keywords>template, report, style guide,</cp:keywords>
  <cp:lastModifiedBy>Carman, Herbert</cp:lastModifiedBy>
  <cp:revision>2</cp:revision>
  <cp:lastPrinted>2014-03-21T07:23:00Z</cp:lastPrinted>
  <dcterms:created xsi:type="dcterms:W3CDTF">2024-01-03T01:59:00Z</dcterms:created>
  <dcterms:modified xsi:type="dcterms:W3CDTF">2024-01-03T01:59:00Z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0x010100627A1D31F662904E9DEB7EA3BE6D11F0</vt:lpwstr>
  </property>
  <property fmtid="{D5CDD505-2E9C-101B-9397-08002B2CF9AE}" pid="3" name="_dlc_DocIdItemGuid">
    <vt:lpwstr>f986c3fe-4de0-4db9-bbee-b2c426722f62</vt:lpwstr>
  </property>
</Properties>
</file>